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DA9DF" w14:textId="77777777" w:rsidR="005C790B" w:rsidRDefault="00B5257A">
      <w:pPr>
        <w:pStyle w:val="a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7D6DA13F" wp14:editId="71CFEE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A9266" w14:textId="77777777" w:rsidR="005C790B" w:rsidRDefault="005C790B">
      <w:pPr>
        <w:pStyle w:val="a3"/>
        <w:rPr>
          <w:rFonts w:ascii="Times New Roman"/>
          <w:sz w:val="20"/>
        </w:rPr>
      </w:pPr>
    </w:p>
    <w:p w14:paraId="720F2A58" w14:textId="77777777" w:rsidR="005C790B" w:rsidRDefault="005C790B">
      <w:pPr>
        <w:pStyle w:val="a3"/>
        <w:rPr>
          <w:rFonts w:ascii="Times New Roman"/>
          <w:sz w:val="20"/>
        </w:rPr>
      </w:pPr>
    </w:p>
    <w:p w14:paraId="4AD86343" w14:textId="77777777" w:rsidR="005C790B" w:rsidRDefault="005C790B">
      <w:pPr>
        <w:pStyle w:val="a3"/>
        <w:rPr>
          <w:rFonts w:ascii="Times New Roman"/>
          <w:sz w:val="20"/>
        </w:rPr>
      </w:pPr>
    </w:p>
    <w:p w14:paraId="6A64CD64" w14:textId="77777777" w:rsidR="005C790B" w:rsidRDefault="005C790B">
      <w:pPr>
        <w:pStyle w:val="a3"/>
        <w:rPr>
          <w:rFonts w:ascii="Times New Roman"/>
          <w:sz w:val="20"/>
        </w:rPr>
      </w:pPr>
    </w:p>
    <w:p w14:paraId="38285D2E" w14:textId="77777777" w:rsidR="005C790B" w:rsidRDefault="005C790B">
      <w:pPr>
        <w:pStyle w:val="a3"/>
        <w:rPr>
          <w:rFonts w:ascii="Times New Roman"/>
          <w:sz w:val="20"/>
        </w:rPr>
      </w:pPr>
    </w:p>
    <w:p w14:paraId="7F8B7E1B" w14:textId="77777777" w:rsidR="005C790B" w:rsidRDefault="005C790B">
      <w:pPr>
        <w:pStyle w:val="a3"/>
        <w:rPr>
          <w:rFonts w:ascii="Times New Roman"/>
          <w:sz w:val="20"/>
        </w:rPr>
      </w:pPr>
    </w:p>
    <w:p w14:paraId="2571CE31" w14:textId="77777777" w:rsidR="005C790B" w:rsidRDefault="005C790B">
      <w:pPr>
        <w:pStyle w:val="a3"/>
        <w:rPr>
          <w:rFonts w:ascii="Times New Roman"/>
          <w:sz w:val="20"/>
        </w:rPr>
      </w:pPr>
    </w:p>
    <w:p w14:paraId="19FFF55C" w14:textId="77777777" w:rsidR="005C790B" w:rsidRDefault="005C790B">
      <w:pPr>
        <w:pStyle w:val="a3"/>
        <w:rPr>
          <w:rFonts w:ascii="Times New Roman"/>
          <w:sz w:val="20"/>
        </w:rPr>
      </w:pPr>
    </w:p>
    <w:p w14:paraId="0B748FCF" w14:textId="77777777" w:rsidR="005C790B" w:rsidRDefault="005C790B">
      <w:pPr>
        <w:pStyle w:val="a3"/>
        <w:rPr>
          <w:rFonts w:ascii="Times New Roman"/>
          <w:sz w:val="20"/>
        </w:rPr>
      </w:pPr>
    </w:p>
    <w:p w14:paraId="11BDB352" w14:textId="77777777" w:rsidR="005C790B" w:rsidRDefault="005C790B">
      <w:pPr>
        <w:pStyle w:val="a3"/>
        <w:rPr>
          <w:rFonts w:ascii="Times New Roman"/>
          <w:sz w:val="20"/>
        </w:rPr>
      </w:pPr>
    </w:p>
    <w:p w14:paraId="35951054" w14:textId="77777777" w:rsidR="005C790B" w:rsidRDefault="005C790B">
      <w:pPr>
        <w:pStyle w:val="a3"/>
        <w:rPr>
          <w:rFonts w:ascii="Times New Roman"/>
          <w:sz w:val="20"/>
        </w:rPr>
      </w:pPr>
    </w:p>
    <w:p w14:paraId="32A0418E" w14:textId="77777777" w:rsidR="005C790B" w:rsidRDefault="005C790B">
      <w:pPr>
        <w:pStyle w:val="a3"/>
        <w:rPr>
          <w:rFonts w:ascii="Times New Roman"/>
          <w:sz w:val="20"/>
        </w:rPr>
      </w:pPr>
    </w:p>
    <w:p w14:paraId="48FFB2A9" w14:textId="77777777" w:rsidR="005C790B" w:rsidRDefault="005C790B">
      <w:pPr>
        <w:pStyle w:val="a3"/>
        <w:rPr>
          <w:rFonts w:ascii="Times New Roman"/>
          <w:sz w:val="20"/>
        </w:rPr>
      </w:pPr>
    </w:p>
    <w:p w14:paraId="1475E194" w14:textId="77777777" w:rsidR="005C790B" w:rsidRDefault="005C790B">
      <w:pPr>
        <w:pStyle w:val="a3"/>
        <w:rPr>
          <w:rFonts w:ascii="Times New Roman"/>
          <w:sz w:val="20"/>
        </w:rPr>
      </w:pPr>
    </w:p>
    <w:p w14:paraId="095B98A0" w14:textId="77777777" w:rsidR="005C790B" w:rsidRDefault="005C790B">
      <w:pPr>
        <w:pStyle w:val="a3"/>
        <w:rPr>
          <w:rFonts w:ascii="Times New Roman"/>
          <w:sz w:val="20"/>
        </w:rPr>
      </w:pPr>
    </w:p>
    <w:p w14:paraId="19FAEBE6" w14:textId="77777777" w:rsidR="005C790B" w:rsidRDefault="005C790B">
      <w:pPr>
        <w:pStyle w:val="a3"/>
        <w:rPr>
          <w:rFonts w:ascii="Times New Roman"/>
          <w:sz w:val="20"/>
        </w:rPr>
      </w:pPr>
    </w:p>
    <w:p w14:paraId="4A388BC1" w14:textId="77777777" w:rsidR="005C790B" w:rsidRDefault="005C790B">
      <w:pPr>
        <w:pStyle w:val="a3"/>
        <w:rPr>
          <w:rFonts w:ascii="Times New Roman"/>
          <w:sz w:val="20"/>
        </w:rPr>
      </w:pPr>
    </w:p>
    <w:p w14:paraId="7656439A" w14:textId="77777777" w:rsidR="005C790B" w:rsidRDefault="005C790B">
      <w:pPr>
        <w:pStyle w:val="a3"/>
        <w:rPr>
          <w:rFonts w:ascii="Times New Roman"/>
          <w:sz w:val="20"/>
        </w:rPr>
      </w:pPr>
    </w:p>
    <w:p w14:paraId="666C58A3" w14:textId="77777777" w:rsidR="005C790B" w:rsidRDefault="005C790B">
      <w:pPr>
        <w:pStyle w:val="a3"/>
        <w:spacing w:before="9"/>
        <w:rPr>
          <w:rFonts w:ascii="Times New Roman"/>
          <w:sz w:val="23"/>
        </w:rPr>
      </w:pPr>
    </w:p>
    <w:p w14:paraId="6591626B" w14:textId="77777777" w:rsidR="005C790B" w:rsidRDefault="00B5257A">
      <w:pPr>
        <w:pStyle w:val="1"/>
        <w:spacing w:before="21"/>
        <w:ind w:left="1422"/>
      </w:pPr>
      <w:r>
        <w:rPr>
          <w:color w:val="AD0816"/>
        </w:rPr>
        <w:t>构造二维周期性光栅结构</w:t>
      </w:r>
    </w:p>
    <w:p w14:paraId="157990B8" w14:textId="77777777" w:rsidR="005C790B" w:rsidRDefault="005C790B">
      <w:pPr>
        <w:sectPr w:rsidR="005C790B" w:rsidSect="006F243B">
          <w:type w:val="continuous"/>
          <w:pgSz w:w="19200" w:h="10800" w:orient="landscape"/>
          <w:pgMar w:top="1000" w:right="800" w:bottom="280" w:left="800" w:header="720" w:footer="720" w:gutter="0"/>
          <w:cols w:space="720"/>
        </w:sectPr>
      </w:pPr>
    </w:p>
    <w:p w14:paraId="73B1A142" w14:textId="5FF8B3BA" w:rsidR="005C790B" w:rsidRDefault="002B33B5">
      <w:pPr>
        <w:spacing w:before="4"/>
        <w:ind w:left="251"/>
        <w:rPr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0FC1961" wp14:editId="0C958A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619875"/>
                <wp:effectExtent l="0" t="0" r="0" b="0"/>
                <wp:wrapNone/>
                <wp:docPr id="14565719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619875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1654426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10410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622"/>
                            <a:ext cx="8465" cy="4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0233F" id="Group 2" o:spid="_x0000_s1026" style="position:absolute;left:0;text-align:left;margin-left:0;margin-top:0;width:960pt;height:521.25pt;z-index:-251656192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aP97PFdvAAAAAAAAAAAAACZtP+fLWD0CAAAAAAAAAAAAmLN/&#10;fu+rNwAAAAAAAAAAAACT9tPtunoDAAAAAAAAAAAAMGn7f71dAAMAAAAAAAAAAEDMNsYQAAIAAAAA&#10;AAAAAEDMcfUAAAAAAAAAAAAAYJ4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Dgy64dkAAAAAAI+v+6HYHu&#10;E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ztYSQQAAIABJREFU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SA2LUDEgAAAABB/1+3I9AdAg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1N4dlCAUBFAU5ctk+AUMIljZRFpB3QljhlkN&#10;F85J8AJce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CzoWXxAAAF1klEQVQ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I3v87V7AwAAAAAAAAAAALDoeJzXuXsEAAAAAAAAAAAAsGb83p/dGwAAAAAAAAAA&#10;AIBF47zfdm8AAAAAAAAAAAAAFh1zThfAAAAAAAAAAAAAEHPZPQAAAAAAAAAAAABYJw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DQH/c4K07teO1AAAAA&#10;AElFTkSuQmCCUEsDBAoAAAAAAAAAIQDFvtRubjABAG4wAQAVAAAAZHJzL21lZGlhL2ltYWdlMi5q&#10;cGVn/9j/4AAQSkZJRgABAQEAYABgAAD/2wBDAAMCAgMCAgMDAwMEAwMEBQgFBQQEBQoHBwYIDAoM&#10;DAsKCwsNDhIQDQ4RDgsLEBYQERMUFRUVDA8XGBYUGBIUFRT/2wBDAQMEBAUEBQkFBQkUDQsNFBQU&#10;FBQUFBQUFBQUFBQUFBQUFBQUFBQUFBQUFBQUFBQUFBQUFBQUFBQUFBQUFBQUFBT/wAARCALABO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e8T63NoptTCiP5u4NvH+7/AI1if8JxqH/PO2/74b/4qgDvKK4P/hONQ/5523/fDf8A&#10;xVH/AAnGof8APO2/74b/AOKoA7yiuD/4TjUP+edt/wB8N/8AFUf8JxqH/PO2/wC+G/8AiqAO8org&#10;/wDhONQ/5523/fDf/FUf8JxqH/PO2/74b/4qgDvK5P4rf8ku8Yf9ge8/9EPTdG8VXep6nFbSxQor&#10;bvuK3Zc074rf8ku8Yf8AYHvP/RD0AHwp/wCSXeD/APsD2f8A6ISusrk/hT/yS7wf/wBgez/9EJXW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">
                  <v:imagedata r:id="rId11" o:title=""/>
                </v:shape>
                <v:shape id="Picture 4" o:spid="_x0000_s1028" type="#_x0000_t75" style="position:absolute;left:907;top:3622;width:8465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  <w:sz w:val="56"/>
        </w:rPr>
        <w:t>案例内容</w:t>
      </w:r>
    </w:p>
    <w:p w14:paraId="00844695" w14:textId="77777777" w:rsidR="005C790B" w:rsidRDefault="005C790B">
      <w:pPr>
        <w:pStyle w:val="a3"/>
        <w:rPr>
          <w:sz w:val="20"/>
        </w:rPr>
      </w:pPr>
    </w:p>
    <w:p w14:paraId="6D94814A" w14:textId="77777777" w:rsidR="005C790B" w:rsidRDefault="005C790B">
      <w:pPr>
        <w:pStyle w:val="a3"/>
        <w:rPr>
          <w:sz w:val="20"/>
        </w:rPr>
      </w:pPr>
    </w:p>
    <w:p w14:paraId="7530F8CE" w14:textId="77777777" w:rsidR="005C790B" w:rsidRDefault="005C790B">
      <w:pPr>
        <w:pStyle w:val="a3"/>
        <w:rPr>
          <w:sz w:val="20"/>
        </w:rPr>
      </w:pPr>
    </w:p>
    <w:p w14:paraId="72C5E50D" w14:textId="77777777" w:rsidR="005C790B" w:rsidRDefault="00B5257A">
      <w:pPr>
        <w:pStyle w:val="3"/>
        <w:spacing w:before="188"/>
        <w:ind w:left="0" w:right="386" w:firstLineChars="2100" w:firstLine="9240"/>
      </w:pPr>
      <w:r>
        <w:t>复杂光栅结构被广泛应用于光谱仪、近眼</w:t>
      </w:r>
    </w:p>
    <w:p w14:paraId="2CF12B6B" w14:textId="0EAC6419" w:rsidR="005C790B" w:rsidRDefault="00B5257A">
      <w:pPr>
        <w:pStyle w:val="3"/>
        <w:spacing w:before="188"/>
        <w:ind w:left="9264" w:right="386" w:firstLine="0"/>
      </w:pPr>
      <w:r>
        <w:rPr>
          <w:w w:val="95"/>
        </w:rPr>
        <w:t>显示系统等领域。</w:t>
      </w:r>
      <w:r>
        <w:rPr>
          <w:rFonts w:ascii="微软雅黑" w:eastAsia="微软雅黑" w:hint="eastAsia"/>
          <w:w w:val="95"/>
        </w:rPr>
        <w:t>VirtualLab</w:t>
      </w:r>
      <w:r>
        <w:rPr>
          <w:rFonts w:ascii="微软雅黑" w:eastAsia="微软雅黑" w:hint="eastAsia"/>
          <w:spacing w:val="88"/>
          <w:w w:val="95"/>
        </w:rPr>
        <w:t xml:space="preserve"> </w:t>
      </w:r>
      <w:r>
        <w:rPr>
          <w:rFonts w:ascii="微软雅黑" w:eastAsia="微软雅黑" w:hint="eastAsia"/>
          <w:w w:val="95"/>
        </w:rPr>
        <w:t>Fusion</w:t>
      </w:r>
      <w:r>
        <w:rPr>
          <w:rFonts w:ascii="微软雅黑" w:eastAsia="微软雅黑" w:hint="eastAsia"/>
          <w:spacing w:val="88"/>
          <w:w w:val="95"/>
        </w:rPr>
        <w:t xml:space="preserve"> </w:t>
      </w:r>
      <w:r>
        <w:rPr>
          <w:spacing w:val="-7"/>
          <w:w w:val="95"/>
        </w:rPr>
        <w:t>软件</w:t>
      </w:r>
      <w:r>
        <w:t>用傅</w:t>
      </w:r>
      <w:r w:rsidR="003F74AE">
        <w:rPr>
          <w:rFonts w:hint="eastAsia"/>
        </w:rPr>
        <w:t>立</w:t>
      </w:r>
      <w:r>
        <w:t>叶模态法（</w:t>
      </w:r>
      <w:r>
        <w:rPr>
          <w:rFonts w:ascii="微软雅黑" w:eastAsia="微软雅黑" w:hint="eastAsia"/>
        </w:rPr>
        <w:t>FMM,</w:t>
      </w:r>
      <w:r>
        <w:t>或者</w:t>
      </w:r>
      <w:r>
        <w:rPr>
          <w:rFonts w:ascii="微软雅黑" w:eastAsia="微软雅黑" w:hint="eastAsia"/>
          <w:spacing w:val="-1"/>
        </w:rPr>
        <w:t>RCWA</w:t>
      </w:r>
      <w:r>
        <w:rPr>
          <w:spacing w:val="-1"/>
        </w:rPr>
        <w:t>）</w:t>
      </w:r>
      <w:r>
        <w:rPr>
          <w:spacing w:val="-2"/>
        </w:rPr>
        <w:t>一种简易的仿真方法来严格分析</w:t>
      </w:r>
      <w:r>
        <w:t>任意的光栅结构。使用图形用户界面，可以设置堆栈的几何图形，从而生成复杂的光栅结构。</w:t>
      </w:r>
    </w:p>
    <w:p w14:paraId="3B1B7FEA" w14:textId="77777777" w:rsidR="005C790B" w:rsidRDefault="00B5257A">
      <w:pPr>
        <w:pStyle w:val="3"/>
        <w:spacing w:before="188"/>
        <w:ind w:left="9264" w:right="386" w:firstLine="0"/>
      </w:pPr>
      <w:r>
        <w:t>此例程主要用于构建具有二维周期性特征</w:t>
      </w:r>
    </w:p>
    <w:p w14:paraId="2906F7E5" w14:textId="77777777" w:rsidR="005C790B" w:rsidRDefault="00B5257A">
      <w:pPr>
        <w:pStyle w:val="3"/>
        <w:spacing w:before="188"/>
        <w:ind w:left="9264" w:right="386" w:firstLine="0"/>
        <w:rPr>
          <w:sz w:val="20"/>
        </w:rPr>
      </w:pPr>
      <w:r>
        <w:t>的光栅。</w:t>
      </w:r>
    </w:p>
    <w:p w14:paraId="0B60D566" w14:textId="77777777" w:rsidR="005C790B" w:rsidRDefault="00B5257A">
      <w:pPr>
        <w:tabs>
          <w:tab w:val="left" w:pos="14763"/>
        </w:tabs>
        <w:spacing w:before="143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</w:t>
      </w:r>
      <w:r>
        <w:rPr>
          <w:rFonts w:ascii="微软雅黑"/>
          <w:color w:val="AD0816"/>
          <w:sz w:val="28"/>
        </w:rPr>
        <w:tab/>
      </w:r>
      <w:hyperlink r:id="rId13">
        <w:r>
          <w:rPr>
            <w:rFonts w:ascii="微软雅黑"/>
            <w:color w:val="AD0816"/>
            <w:w w:val="95"/>
            <w:sz w:val="28"/>
          </w:rPr>
          <w:t>www.LightTrans.com</w:t>
        </w:r>
      </w:hyperlink>
    </w:p>
    <w:p w14:paraId="1CE76F4A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75A53D6D" w14:textId="77777777" w:rsidR="005C790B" w:rsidRDefault="00B5257A">
      <w:pPr>
        <w:pStyle w:val="1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2668975" wp14:editId="62B44A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0816"/>
        </w:rPr>
        <w:t>案例内容</w:t>
      </w:r>
    </w:p>
    <w:p w14:paraId="5F326CBE" w14:textId="77777777" w:rsidR="005C790B" w:rsidRDefault="005C790B">
      <w:pPr>
        <w:pStyle w:val="a3"/>
        <w:rPr>
          <w:sz w:val="56"/>
        </w:rPr>
      </w:pPr>
    </w:p>
    <w:p w14:paraId="2C828F77" w14:textId="77777777" w:rsidR="005C790B" w:rsidRDefault="00B5257A">
      <w:pPr>
        <w:pStyle w:val="2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</w:rPr>
      </w:pPr>
      <w:r>
        <w:t>光栅工具箱中构建二维光栅的方法</w:t>
      </w:r>
    </w:p>
    <w:p w14:paraId="27C684ED" w14:textId="77777777" w:rsidR="005C790B" w:rsidRDefault="005C790B">
      <w:pPr>
        <w:pStyle w:val="a3"/>
        <w:rPr>
          <w:sz w:val="20"/>
        </w:rPr>
      </w:pPr>
    </w:p>
    <w:p w14:paraId="05E63086" w14:textId="77777777" w:rsidR="005C790B" w:rsidRDefault="005C790B">
      <w:pPr>
        <w:pStyle w:val="a3"/>
        <w:rPr>
          <w:sz w:val="16"/>
        </w:rPr>
      </w:pPr>
    </w:p>
    <w:p w14:paraId="6AE02F89" w14:textId="77777777" w:rsidR="005C790B" w:rsidRDefault="00B5257A">
      <w:pPr>
        <w:pStyle w:val="a5"/>
        <w:numPr>
          <w:ilvl w:val="1"/>
          <w:numId w:val="1"/>
        </w:numPr>
        <w:tabs>
          <w:tab w:val="left" w:pos="1418"/>
          <w:tab w:val="left" w:pos="1419"/>
        </w:tabs>
        <w:rPr>
          <w:sz w:val="40"/>
        </w:rPr>
      </w:pPr>
      <w:r>
        <w:rPr>
          <w:w w:val="95"/>
          <w:sz w:val="40"/>
        </w:rPr>
        <w:t>基于介质定义的类型</w:t>
      </w:r>
    </w:p>
    <w:p w14:paraId="358C9714" w14:textId="77777777" w:rsidR="005C790B" w:rsidRDefault="00B5257A">
      <w:pPr>
        <w:pStyle w:val="a5"/>
        <w:numPr>
          <w:ilvl w:val="1"/>
          <w:numId w:val="1"/>
        </w:numPr>
        <w:tabs>
          <w:tab w:val="left" w:pos="1418"/>
          <w:tab w:val="left" w:pos="1419"/>
        </w:tabs>
        <w:spacing w:before="77"/>
        <w:rPr>
          <w:sz w:val="40"/>
        </w:rPr>
      </w:pPr>
      <w:r>
        <w:rPr>
          <w:w w:val="95"/>
          <w:sz w:val="40"/>
        </w:rPr>
        <w:t>基于界面定义的类型</w:t>
      </w:r>
    </w:p>
    <w:p w14:paraId="6D8C9AED" w14:textId="77777777" w:rsidR="005C790B" w:rsidRDefault="005C790B">
      <w:pPr>
        <w:pStyle w:val="a3"/>
        <w:spacing w:before="2"/>
        <w:rPr>
          <w:sz w:val="20"/>
        </w:rPr>
      </w:pPr>
    </w:p>
    <w:p w14:paraId="46206CEF" w14:textId="77777777" w:rsidR="005C790B" w:rsidRDefault="00B5257A">
      <w:pPr>
        <w:pStyle w:val="2"/>
        <w:numPr>
          <w:ilvl w:val="0"/>
          <w:numId w:val="1"/>
        </w:numPr>
        <w:tabs>
          <w:tab w:val="left" w:pos="789"/>
          <w:tab w:val="left" w:pos="790"/>
        </w:tabs>
        <w:rPr>
          <w:sz w:val="56"/>
        </w:rPr>
      </w:pPr>
      <w:r>
        <w:t>计算之前修改高级选项和检查定义的结构的方法。</w:t>
      </w:r>
    </w:p>
    <w:p w14:paraId="64FFE9F5" w14:textId="0A9FBC66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499"/>
        <w:ind w:right="2169"/>
        <w:rPr>
          <w:rFonts w:ascii="微软雅黑" w:eastAsia="微软雅黑" w:hAnsi="微软雅黑"/>
          <w:sz w:val="48"/>
        </w:rPr>
      </w:pPr>
      <w:r>
        <w:rPr>
          <w:w w:val="95"/>
          <w:sz w:val="48"/>
        </w:rPr>
        <w:t>提示：在</w:t>
      </w:r>
      <w:r>
        <w:rPr>
          <w:rFonts w:ascii="微软雅黑" w:eastAsia="微软雅黑" w:hAnsi="微软雅黑" w:hint="eastAsia"/>
          <w:w w:val="95"/>
          <w:sz w:val="48"/>
        </w:rPr>
        <w:t>VirtualLab</w:t>
      </w:r>
      <w:r>
        <w:rPr>
          <w:spacing w:val="-1"/>
          <w:w w:val="95"/>
          <w:sz w:val="48"/>
        </w:rPr>
        <w:t xml:space="preserve">软件中的光栅结构中，表现为二维周期性的被称作 </w:t>
      </w:r>
      <w:r>
        <w:rPr>
          <w:sz w:val="48"/>
        </w:rPr>
        <w:t>三维光栅。同样的，层状光栅（一维周期性）被称作</w:t>
      </w:r>
      <w:r w:rsidR="000247FE">
        <w:rPr>
          <w:rFonts w:hint="eastAsia"/>
          <w:sz w:val="48"/>
        </w:rPr>
        <w:t>二</w:t>
      </w:r>
      <w:r>
        <w:rPr>
          <w:sz w:val="48"/>
        </w:rPr>
        <w:t>维光栅。</w:t>
      </w:r>
    </w:p>
    <w:p w14:paraId="48BF53BD" w14:textId="77777777" w:rsidR="005C790B" w:rsidRDefault="005C790B">
      <w:pPr>
        <w:pStyle w:val="a3"/>
        <w:rPr>
          <w:sz w:val="54"/>
        </w:rPr>
      </w:pPr>
    </w:p>
    <w:p w14:paraId="6EFC5D89" w14:textId="77777777" w:rsidR="005C790B" w:rsidRDefault="005C790B">
      <w:pPr>
        <w:pStyle w:val="a3"/>
        <w:spacing w:before="3"/>
        <w:rPr>
          <w:sz w:val="79"/>
        </w:rPr>
      </w:pPr>
    </w:p>
    <w:p w14:paraId="629D55D7" w14:textId="77777777" w:rsidR="005C790B" w:rsidRDefault="005C790B">
      <w:pPr>
        <w:pStyle w:val="a3"/>
        <w:spacing w:before="3"/>
        <w:rPr>
          <w:sz w:val="79"/>
        </w:rPr>
      </w:pPr>
    </w:p>
    <w:p w14:paraId="48F309B9" w14:textId="77777777" w:rsidR="005C790B" w:rsidRDefault="00B5257A">
      <w:pPr>
        <w:ind w:left="251"/>
        <w:rPr>
          <w:rFonts w:ascii="微软雅黑"/>
          <w:sz w:val="28"/>
        </w:rPr>
      </w:pPr>
      <w:r>
        <w:rPr>
          <w:rFonts w:ascii="微软雅黑"/>
          <w:color w:val="AD0816"/>
          <w:w w:val="94"/>
          <w:sz w:val="28"/>
        </w:rPr>
        <w:t>3</w:t>
      </w:r>
    </w:p>
    <w:p w14:paraId="2EC8D846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6A1DB5A4" w14:textId="7A79AA8D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9AB8F5D" wp14:editId="0BF61469">
                <wp:simplePos x="0" y="0"/>
                <wp:positionH relativeFrom="page">
                  <wp:posOffset>37465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635" b="0"/>
                <wp:wrapNone/>
                <wp:docPr id="5235555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8574903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46846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3" y="2444"/>
                            <a:ext cx="4438" cy="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8271435" name="Freeform 8"/>
                        <wps:cNvSpPr>
                          <a:spLocks/>
                        </wps:cNvSpPr>
                        <wps:spPr bwMode="auto">
                          <a:xfrm>
                            <a:off x="11334" y="2831"/>
                            <a:ext cx="514" cy="343"/>
                          </a:xfrm>
                          <a:custGeom>
                            <a:avLst/>
                            <a:gdLst>
                              <a:gd name="T0" fmla="+- 0 11627 11335"/>
                              <a:gd name="T1" fmla="*/ T0 w 514"/>
                              <a:gd name="T2" fmla="+- 0 2831 2831"/>
                              <a:gd name="T3" fmla="*/ 2831 h 343"/>
                              <a:gd name="T4" fmla="+- 0 11450 11335"/>
                              <a:gd name="T5" fmla="*/ T4 w 514"/>
                              <a:gd name="T6" fmla="+- 0 2868 2831"/>
                              <a:gd name="T7" fmla="*/ 2868 h 343"/>
                              <a:gd name="T8" fmla="+- 0 11381 11335"/>
                              <a:gd name="T9" fmla="*/ T8 w 514"/>
                              <a:gd name="T10" fmla="+- 0 2947 2831"/>
                              <a:gd name="T11" fmla="*/ 2947 h 343"/>
                              <a:gd name="T12" fmla="+- 0 11335 11335"/>
                              <a:gd name="T13" fmla="*/ T12 w 514"/>
                              <a:gd name="T14" fmla="+- 0 2947 2831"/>
                              <a:gd name="T15" fmla="*/ 2947 h 343"/>
                              <a:gd name="T16" fmla="+- 0 11335 11335"/>
                              <a:gd name="T17" fmla="*/ T16 w 514"/>
                              <a:gd name="T18" fmla="+- 0 3124 2831"/>
                              <a:gd name="T19" fmla="*/ 3124 h 343"/>
                              <a:gd name="T20" fmla="+- 0 11365 11335"/>
                              <a:gd name="T21" fmla="*/ T20 w 514"/>
                              <a:gd name="T22" fmla="+- 0 3124 2831"/>
                              <a:gd name="T23" fmla="*/ 3124 h 343"/>
                              <a:gd name="T24" fmla="+- 0 11392 11335"/>
                              <a:gd name="T25" fmla="*/ T24 w 514"/>
                              <a:gd name="T26" fmla="+- 0 3132 2831"/>
                              <a:gd name="T27" fmla="*/ 3132 h 343"/>
                              <a:gd name="T28" fmla="+- 0 11415 11335"/>
                              <a:gd name="T29" fmla="*/ T28 w 514"/>
                              <a:gd name="T30" fmla="+- 0 3149 2831"/>
                              <a:gd name="T31" fmla="*/ 3149 h 343"/>
                              <a:gd name="T32" fmla="+- 0 11445 11335"/>
                              <a:gd name="T33" fmla="*/ T32 w 514"/>
                              <a:gd name="T34" fmla="+- 0 3166 2831"/>
                              <a:gd name="T35" fmla="*/ 3166 h 343"/>
                              <a:gd name="T36" fmla="+- 0 11494 11335"/>
                              <a:gd name="T37" fmla="*/ T36 w 514"/>
                              <a:gd name="T38" fmla="+- 0 3173 2831"/>
                              <a:gd name="T39" fmla="*/ 3173 h 343"/>
                              <a:gd name="T40" fmla="+- 0 11604 11335"/>
                              <a:gd name="T41" fmla="*/ T40 w 514"/>
                              <a:gd name="T42" fmla="+- 0 3173 2831"/>
                              <a:gd name="T43" fmla="*/ 3173 h 343"/>
                              <a:gd name="T44" fmla="+- 0 11618 11335"/>
                              <a:gd name="T45" fmla="*/ T44 w 514"/>
                              <a:gd name="T46" fmla="+- 0 3171 2831"/>
                              <a:gd name="T47" fmla="*/ 3171 h 343"/>
                              <a:gd name="T48" fmla="+- 0 11630 11335"/>
                              <a:gd name="T49" fmla="*/ T48 w 514"/>
                              <a:gd name="T50" fmla="+- 0 3163 2831"/>
                              <a:gd name="T51" fmla="*/ 3163 h 343"/>
                              <a:gd name="T52" fmla="+- 0 11638 11335"/>
                              <a:gd name="T53" fmla="*/ T52 w 514"/>
                              <a:gd name="T54" fmla="+- 0 3151 2831"/>
                              <a:gd name="T55" fmla="*/ 3151 h 343"/>
                              <a:gd name="T56" fmla="+- 0 11641 11335"/>
                              <a:gd name="T57" fmla="*/ T56 w 514"/>
                              <a:gd name="T58" fmla="+- 0 3137 2831"/>
                              <a:gd name="T59" fmla="*/ 3137 h 343"/>
                              <a:gd name="T60" fmla="+- 0 11641 11335"/>
                              <a:gd name="T61" fmla="*/ T60 w 514"/>
                              <a:gd name="T62" fmla="+- 0 3127 2831"/>
                              <a:gd name="T63" fmla="*/ 3127 h 343"/>
                              <a:gd name="T64" fmla="+- 0 11637 11335"/>
                              <a:gd name="T65" fmla="*/ T64 w 514"/>
                              <a:gd name="T66" fmla="+- 0 3118 2831"/>
                              <a:gd name="T67" fmla="*/ 3118 h 343"/>
                              <a:gd name="T68" fmla="+- 0 11631 11335"/>
                              <a:gd name="T69" fmla="*/ T68 w 514"/>
                              <a:gd name="T70" fmla="+- 0 3112 2831"/>
                              <a:gd name="T71" fmla="*/ 3112 h 343"/>
                              <a:gd name="T72" fmla="+- 0 11634 11335"/>
                              <a:gd name="T73" fmla="*/ T72 w 514"/>
                              <a:gd name="T74" fmla="+- 0 3112 2831"/>
                              <a:gd name="T75" fmla="*/ 3112 h 343"/>
                              <a:gd name="T76" fmla="+- 0 11649 11335"/>
                              <a:gd name="T77" fmla="*/ T76 w 514"/>
                              <a:gd name="T78" fmla="+- 0 3109 2831"/>
                              <a:gd name="T79" fmla="*/ 3109 h 343"/>
                              <a:gd name="T80" fmla="+- 0 11660 11335"/>
                              <a:gd name="T81" fmla="*/ T80 w 514"/>
                              <a:gd name="T82" fmla="+- 0 3101 2831"/>
                              <a:gd name="T83" fmla="*/ 3101 h 343"/>
                              <a:gd name="T84" fmla="+- 0 11668 11335"/>
                              <a:gd name="T85" fmla="*/ T84 w 514"/>
                              <a:gd name="T86" fmla="+- 0 3090 2831"/>
                              <a:gd name="T87" fmla="*/ 3090 h 343"/>
                              <a:gd name="T88" fmla="+- 0 11671 11335"/>
                              <a:gd name="T89" fmla="*/ T88 w 514"/>
                              <a:gd name="T90" fmla="+- 0 3076 2831"/>
                              <a:gd name="T91" fmla="*/ 3076 h 343"/>
                              <a:gd name="T92" fmla="+- 0 11671 11335"/>
                              <a:gd name="T93" fmla="*/ T92 w 514"/>
                              <a:gd name="T94" fmla="+- 0 3066 2831"/>
                              <a:gd name="T95" fmla="*/ 3066 h 343"/>
                              <a:gd name="T96" fmla="+- 0 11668 11335"/>
                              <a:gd name="T97" fmla="*/ T96 w 514"/>
                              <a:gd name="T98" fmla="+- 0 3057 2831"/>
                              <a:gd name="T99" fmla="*/ 3057 h 343"/>
                              <a:gd name="T100" fmla="+- 0 11661 11335"/>
                              <a:gd name="T101" fmla="*/ T100 w 514"/>
                              <a:gd name="T102" fmla="+- 0 3050 2831"/>
                              <a:gd name="T103" fmla="*/ 3050 h 343"/>
                              <a:gd name="T104" fmla="+- 0 11672 11335"/>
                              <a:gd name="T105" fmla="*/ T104 w 514"/>
                              <a:gd name="T106" fmla="+- 0 3045 2831"/>
                              <a:gd name="T107" fmla="*/ 3045 h 343"/>
                              <a:gd name="T108" fmla="+- 0 11681 11335"/>
                              <a:gd name="T109" fmla="*/ T108 w 514"/>
                              <a:gd name="T110" fmla="+- 0 3037 2831"/>
                              <a:gd name="T111" fmla="*/ 3037 h 343"/>
                              <a:gd name="T112" fmla="+- 0 11687 11335"/>
                              <a:gd name="T113" fmla="*/ T112 w 514"/>
                              <a:gd name="T114" fmla="+- 0 3027 2831"/>
                              <a:gd name="T115" fmla="*/ 3027 h 343"/>
                              <a:gd name="T116" fmla="+- 0 11690 11335"/>
                              <a:gd name="T117" fmla="*/ T116 w 514"/>
                              <a:gd name="T118" fmla="+- 0 3014 2831"/>
                              <a:gd name="T119" fmla="*/ 3014 h 343"/>
                              <a:gd name="T120" fmla="+- 0 11687 11335"/>
                              <a:gd name="T121" fmla="*/ T120 w 514"/>
                              <a:gd name="T122" fmla="+- 0 3000 2831"/>
                              <a:gd name="T123" fmla="*/ 3000 h 343"/>
                              <a:gd name="T124" fmla="+- 0 11679 11335"/>
                              <a:gd name="T125" fmla="*/ T124 w 514"/>
                              <a:gd name="T126" fmla="+- 0 2988 2831"/>
                              <a:gd name="T127" fmla="*/ 2988 h 343"/>
                              <a:gd name="T128" fmla="+- 0 11667 11335"/>
                              <a:gd name="T129" fmla="*/ T128 w 514"/>
                              <a:gd name="T130" fmla="+- 0 2981 2831"/>
                              <a:gd name="T131" fmla="*/ 2981 h 343"/>
                              <a:gd name="T132" fmla="+- 0 11653 11335"/>
                              <a:gd name="T133" fmla="*/ T132 w 514"/>
                              <a:gd name="T134" fmla="+- 0 2978 2831"/>
                              <a:gd name="T135" fmla="*/ 2978 h 343"/>
                              <a:gd name="T136" fmla="+- 0 11818 11335"/>
                              <a:gd name="T137" fmla="*/ T136 w 514"/>
                              <a:gd name="T138" fmla="+- 0 2978 2831"/>
                              <a:gd name="T139" fmla="*/ 2978 h 343"/>
                              <a:gd name="T140" fmla="+- 0 11830 11335"/>
                              <a:gd name="T141" fmla="*/ T140 w 514"/>
                              <a:gd name="T142" fmla="+- 0 2975 2831"/>
                              <a:gd name="T143" fmla="*/ 2975 h 343"/>
                              <a:gd name="T144" fmla="+- 0 11840 11335"/>
                              <a:gd name="T145" fmla="*/ T144 w 514"/>
                              <a:gd name="T146" fmla="+- 0 2969 2831"/>
                              <a:gd name="T147" fmla="*/ 2969 h 343"/>
                              <a:gd name="T148" fmla="+- 0 11846 11335"/>
                              <a:gd name="T149" fmla="*/ T148 w 514"/>
                              <a:gd name="T150" fmla="+- 0 2959 2831"/>
                              <a:gd name="T151" fmla="*/ 2959 h 343"/>
                              <a:gd name="T152" fmla="+- 0 11849 11335"/>
                              <a:gd name="T153" fmla="*/ T152 w 514"/>
                              <a:gd name="T154" fmla="+- 0 2947 2831"/>
                              <a:gd name="T155" fmla="*/ 2947 h 343"/>
                              <a:gd name="T156" fmla="+- 0 11846 11335"/>
                              <a:gd name="T157" fmla="*/ T156 w 514"/>
                              <a:gd name="T158" fmla="+- 0 2935 2831"/>
                              <a:gd name="T159" fmla="*/ 2935 h 343"/>
                              <a:gd name="T160" fmla="+- 0 11840 11335"/>
                              <a:gd name="T161" fmla="*/ T160 w 514"/>
                              <a:gd name="T162" fmla="+- 0 2925 2831"/>
                              <a:gd name="T163" fmla="*/ 2925 h 343"/>
                              <a:gd name="T164" fmla="+- 0 11830 11335"/>
                              <a:gd name="T165" fmla="*/ T164 w 514"/>
                              <a:gd name="T166" fmla="+- 0 2919 2831"/>
                              <a:gd name="T167" fmla="*/ 2919 h 343"/>
                              <a:gd name="T168" fmla="+- 0 11818 11335"/>
                              <a:gd name="T169" fmla="*/ T168 w 514"/>
                              <a:gd name="T170" fmla="+- 0 2916 2831"/>
                              <a:gd name="T171" fmla="*/ 2916 h 343"/>
                              <a:gd name="T172" fmla="+- 0 11515 11335"/>
                              <a:gd name="T173" fmla="*/ T172 w 514"/>
                              <a:gd name="T174" fmla="+- 0 2916 2831"/>
                              <a:gd name="T175" fmla="*/ 2916 h 343"/>
                              <a:gd name="T176" fmla="+- 0 11628 11335"/>
                              <a:gd name="T177" fmla="*/ T176 w 514"/>
                              <a:gd name="T178" fmla="+- 0 2891 2831"/>
                              <a:gd name="T179" fmla="*/ 2891 h 343"/>
                              <a:gd name="T180" fmla="+- 0 11639 11335"/>
                              <a:gd name="T181" fmla="*/ T180 w 514"/>
                              <a:gd name="T182" fmla="+- 0 2886 2831"/>
                              <a:gd name="T183" fmla="*/ 2886 h 343"/>
                              <a:gd name="T184" fmla="+- 0 11648 11335"/>
                              <a:gd name="T185" fmla="*/ T184 w 514"/>
                              <a:gd name="T186" fmla="+- 0 2878 2831"/>
                              <a:gd name="T187" fmla="*/ 2878 h 343"/>
                              <a:gd name="T188" fmla="+- 0 11652 11335"/>
                              <a:gd name="T189" fmla="*/ T188 w 514"/>
                              <a:gd name="T190" fmla="+- 0 2867 2831"/>
                              <a:gd name="T191" fmla="*/ 2867 h 343"/>
                              <a:gd name="T192" fmla="+- 0 11652 11335"/>
                              <a:gd name="T193" fmla="*/ T192 w 514"/>
                              <a:gd name="T194" fmla="+- 0 2855 2831"/>
                              <a:gd name="T195" fmla="*/ 2855 h 343"/>
                              <a:gd name="T196" fmla="+- 0 11647 11335"/>
                              <a:gd name="T197" fmla="*/ T196 w 514"/>
                              <a:gd name="T198" fmla="+- 0 2844 2831"/>
                              <a:gd name="T199" fmla="*/ 2844 h 343"/>
                              <a:gd name="T200" fmla="+- 0 11638 11335"/>
                              <a:gd name="T201" fmla="*/ T200 w 514"/>
                              <a:gd name="T202" fmla="+- 0 2835 2831"/>
                              <a:gd name="T203" fmla="*/ 2835 h 343"/>
                              <a:gd name="T204" fmla="+- 0 11627 11335"/>
                              <a:gd name="T205" fmla="*/ T204 w 514"/>
                              <a:gd name="T206" fmla="+- 0 2831 2831"/>
                              <a:gd name="T207" fmla="*/ 2831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4" h="343">
                                <a:moveTo>
                                  <a:pt x="292" y="0"/>
                                </a:moveTo>
                                <a:lnTo>
                                  <a:pt x="115" y="37"/>
                                </a:lnTo>
                                <a:lnTo>
                                  <a:pt x="46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293"/>
                                </a:lnTo>
                                <a:lnTo>
                                  <a:pt x="30" y="293"/>
                                </a:lnTo>
                                <a:lnTo>
                                  <a:pt x="57" y="301"/>
                                </a:lnTo>
                                <a:lnTo>
                                  <a:pt x="80" y="318"/>
                                </a:lnTo>
                                <a:lnTo>
                                  <a:pt x="110" y="335"/>
                                </a:lnTo>
                                <a:lnTo>
                                  <a:pt x="159" y="342"/>
                                </a:lnTo>
                                <a:lnTo>
                                  <a:pt x="269" y="342"/>
                                </a:lnTo>
                                <a:lnTo>
                                  <a:pt x="283" y="340"/>
                                </a:lnTo>
                                <a:lnTo>
                                  <a:pt x="295" y="332"/>
                                </a:lnTo>
                                <a:lnTo>
                                  <a:pt x="303" y="320"/>
                                </a:lnTo>
                                <a:lnTo>
                                  <a:pt x="306" y="306"/>
                                </a:lnTo>
                                <a:lnTo>
                                  <a:pt x="306" y="296"/>
                                </a:lnTo>
                                <a:lnTo>
                                  <a:pt x="302" y="287"/>
                                </a:lnTo>
                                <a:lnTo>
                                  <a:pt x="296" y="281"/>
                                </a:lnTo>
                                <a:lnTo>
                                  <a:pt x="299" y="281"/>
                                </a:lnTo>
                                <a:lnTo>
                                  <a:pt x="314" y="278"/>
                                </a:lnTo>
                                <a:lnTo>
                                  <a:pt x="325" y="270"/>
                                </a:lnTo>
                                <a:lnTo>
                                  <a:pt x="333" y="259"/>
                                </a:lnTo>
                                <a:lnTo>
                                  <a:pt x="336" y="245"/>
                                </a:lnTo>
                                <a:lnTo>
                                  <a:pt x="336" y="235"/>
                                </a:lnTo>
                                <a:lnTo>
                                  <a:pt x="333" y="226"/>
                                </a:lnTo>
                                <a:lnTo>
                                  <a:pt x="326" y="219"/>
                                </a:lnTo>
                                <a:lnTo>
                                  <a:pt x="337" y="214"/>
                                </a:lnTo>
                                <a:lnTo>
                                  <a:pt x="346" y="206"/>
                                </a:lnTo>
                                <a:lnTo>
                                  <a:pt x="352" y="196"/>
                                </a:lnTo>
                                <a:lnTo>
                                  <a:pt x="355" y="183"/>
                                </a:lnTo>
                                <a:lnTo>
                                  <a:pt x="352" y="169"/>
                                </a:lnTo>
                                <a:lnTo>
                                  <a:pt x="344" y="157"/>
                                </a:lnTo>
                                <a:lnTo>
                                  <a:pt x="332" y="150"/>
                                </a:lnTo>
                                <a:lnTo>
                                  <a:pt x="318" y="147"/>
                                </a:lnTo>
                                <a:lnTo>
                                  <a:pt x="483" y="147"/>
                                </a:lnTo>
                                <a:lnTo>
                                  <a:pt x="495" y="144"/>
                                </a:lnTo>
                                <a:lnTo>
                                  <a:pt x="505" y="138"/>
                                </a:lnTo>
                                <a:lnTo>
                                  <a:pt x="511" y="128"/>
                                </a:lnTo>
                                <a:lnTo>
                                  <a:pt x="514" y="116"/>
                                </a:lnTo>
                                <a:lnTo>
                                  <a:pt x="511" y="104"/>
                                </a:lnTo>
                                <a:lnTo>
                                  <a:pt x="505" y="94"/>
                                </a:lnTo>
                                <a:lnTo>
                                  <a:pt x="495" y="88"/>
                                </a:lnTo>
                                <a:lnTo>
                                  <a:pt x="483" y="85"/>
                                </a:lnTo>
                                <a:lnTo>
                                  <a:pt x="180" y="85"/>
                                </a:lnTo>
                                <a:lnTo>
                                  <a:pt x="293" y="60"/>
                                </a:lnTo>
                                <a:lnTo>
                                  <a:pt x="304" y="55"/>
                                </a:lnTo>
                                <a:lnTo>
                                  <a:pt x="313" y="47"/>
                                </a:lnTo>
                                <a:lnTo>
                                  <a:pt x="317" y="36"/>
                                </a:lnTo>
                                <a:lnTo>
                                  <a:pt x="317" y="24"/>
                                </a:lnTo>
                                <a:lnTo>
                                  <a:pt x="312" y="13"/>
                                </a:lnTo>
                                <a:lnTo>
                                  <a:pt x="303" y="4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656714" name="Freeform 9"/>
                        <wps:cNvSpPr>
                          <a:spLocks/>
                        </wps:cNvSpPr>
                        <wps:spPr bwMode="auto">
                          <a:xfrm>
                            <a:off x="11743" y="7827"/>
                            <a:ext cx="3902" cy="336"/>
                          </a:xfrm>
                          <a:custGeom>
                            <a:avLst/>
                            <a:gdLst>
                              <a:gd name="T0" fmla="+- 0 11744 11744"/>
                              <a:gd name="T1" fmla="*/ T0 w 3902"/>
                              <a:gd name="T2" fmla="+- 0 7883 7827"/>
                              <a:gd name="T3" fmla="*/ 7883 h 336"/>
                              <a:gd name="T4" fmla="+- 0 11748 11744"/>
                              <a:gd name="T5" fmla="*/ T4 w 3902"/>
                              <a:gd name="T6" fmla="+- 0 7861 7827"/>
                              <a:gd name="T7" fmla="*/ 7861 h 336"/>
                              <a:gd name="T8" fmla="+- 0 11760 11744"/>
                              <a:gd name="T9" fmla="*/ T8 w 3902"/>
                              <a:gd name="T10" fmla="+- 0 7843 7827"/>
                              <a:gd name="T11" fmla="*/ 7843 h 336"/>
                              <a:gd name="T12" fmla="+- 0 11778 11744"/>
                              <a:gd name="T13" fmla="*/ T12 w 3902"/>
                              <a:gd name="T14" fmla="+- 0 7831 7827"/>
                              <a:gd name="T15" fmla="*/ 7831 h 336"/>
                              <a:gd name="T16" fmla="+- 0 11800 11744"/>
                              <a:gd name="T17" fmla="*/ T16 w 3902"/>
                              <a:gd name="T18" fmla="+- 0 7827 7827"/>
                              <a:gd name="T19" fmla="*/ 7827 h 336"/>
                              <a:gd name="T20" fmla="+- 0 15589 11744"/>
                              <a:gd name="T21" fmla="*/ T20 w 3902"/>
                              <a:gd name="T22" fmla="+- 0 7827 7827"/>
                              <a:gd name="T23" fmla="*/ 7827 h 336"/>
                              <a:gd name="T24" fmla="+- 0 15611 11744"/>
                              <a:gd name="T25" fmla="*/ T24 w 3902"/>
                              <a:gd name="T26" fmla="+- 0 7831 7827"/>
                              <a:gd name="T27" fmla="*/ 7831 h 336"/>
                              <a:gd name="T28" fmla="+- 0 15629 11744"/>
                              <a:gd name="T29" fmla="*/ T28 w 3902"/>
                              <a:gd name="T30" fmla="+- 0 7843 7827"/>
                              <a:gd name="T31" fmla="*/ 7843 h 336"/>
                              <a:gd name="T32" fmla="+- 0 15641 11744"/>
                              <a:gd name="T33" fmla="*/ T32 w 3902"/>
                              <a:gd name="T34" fmla="+- 0 7861 7827"/>
                              <a:gd name="T35" fmla="*/ 7861 h 336"/>
                              <a:gd name="T36" fmla="+- 0 15645 11744"/>
                              <a:gd name="T37" fmla="*/ T36 w 3902"/>
                              <a:gd name="T38" fmla="+- 0 7883 7827"/>
                              <a:gd name="T39" fmla="*/ 7883 h 336"/>
                              <a:gd name="T40" fmla="+- 0 15645 11744"/>
                              <a:gd name="T41" fmla="*/ T40 w 3902"/>
                              <a:gd name="T42" fmla="+- 0 8107 7827"/>
                              <a:gd name="T43" fmla="*/ 8107 h 336"/>
                              <a:gd name="T44" fmla="+- 0 15641 11744"/>
                              <a:gd name="T45" fmla="*/ T44 w 3902"/>
                              <a:gd name="T46" fmla="+- 0 8129 7827"/>
                              <a:gd name="T47" fmla="*/ 8129 h 336"/>
                              <a:gd name="T48" fmla="+- 0 15629 11744"/>
                              <a:gd name="T49" fmla="*/ T48 w 3902"/>
                              <a:gd name="T50" fmla="+- 0 8147 7827"/>
                              <a:gd name="T51" fmla="*/ 8147 h 336"/>
                              <a:gd name="T52" fmla="+- 0 15611 11744"/>
                              <a:gd name="T53" fmla="*/ T52 w 3902"/>
                              <a:gd name="T54" fmla="+- 0 8159 7827"/>
                              <a:gd name="T55" fmla="*/ 8159 h 336"/>
                              <a:gd name="T56" fmla="+- 0 15589 11744"/>
                              <a:gd name="T57" fmla="*/ T56 w 3902"/>
                              <a:gd name="T58" fmla="+- 0 8163 7827"/>
                              <a:gd name="T59" fmla="*/ 8163 h 336"/>
                              <a:gd name="T60" fmla="+- 0 11800 11744"/>
                              <a:gd name="T61" fmla="*/ T60 w 3902"/>
                              <a:gd name="T62" fmla="+- 0 8163 7827"/>
                              <a:gd name="T63" fmla="*/ 8163 h 336"/>
                              <a:gd name="T64" fmla="+- 0 11778 11744"/>
                              <a:gd name="T65" fmla="*/ T64 w 3902"/>
                              <a:gd name="T66" fmla="+- 0 8159 7827"/>
                              <a:gd name="T67" fmla="*/ 8159 h 336"/>
                              <a:gd name="T68" fmla="+- 0 11760 11744"/>
                              <a:gd name="T69" fmla="*/ T68 w 3902"/>
                              <a:gd name="T70" fmla="+- 0 8147 7827"/>
                              <a:gd name="T71" fmla="*/ 8147 h 336"/>
                              <a:gd name="T72" fmla="+- 0 11748 11744"/>
                              <a:gd name="T73" fmla="*/ T72 w 3902"/>
                              <a:gd name="T74" fmla="+- 0 8129 7827"/>
                              <a:gd name="T75" fmla="*/ 8129 h 336"/>
                              <a:gd name="T76" fmla="+- 0 11744 11744"/>
                              <a:gd name="T77" fmla="*/ T76 w 3902"/>
                              <a:gd name="T78" fmla="+- 0 8107 7827"/>
                              <a:gd name="T79" fmla="*/ 8107 h 336"/>
                              <a:gd name="T80" fmla="+- 0 11744 11744"/>
                              <a:gd name="T81" fmla="*/ T80 w 3902"/>
                              <a:gd name="T82" fmla="+- 0 7883 7827"/>
                              <a:gd name="T83" fmla="*/ 788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02" h="336">
                                <a:moveTo>
                                  <a:pt x="0" y="56"/>
                                </a:move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3845" y="0"/>
                                </a:lnTo>
                                <a:lnTo>
                                  <a:pt x="3867" y="4"/>
                                </a:lnTo>
                                <a:lnTo>
                                  <a:pt x="3885" y="16"/>
                                </a:lnTo>
                                <a:lnTo>
                                  <a:pt x="3897" y="34"/>
                                </a:lnTo>
                                <a:lnTo>
                                  <a:pt x="3901" y="56"/>
                                </a:lnTo>
                                <a:lnTo>
                                  <a:pt x="3901" y="280"/>
                                </a:lnTo>
                                <a:lnTo>
                                  <a:pt x="3897" y="302"/>
                                </a:lnTo>
                                <a:lnTo>
                                  <a:pt x="3885" y="320"/>
                                </a:lnTo>
                                <a:lnTo>
                                  <a:pt x="3867" y="332"/>
                                </a:lnTo>
                                <a:lnTo>
                                  <a:pt x="3845" y="336"/>
                                </a:lnTo>
                                <a:lnTo>
                                  <a:pt x="56" y="336"/>
                                </a:lnTo>
                                <a:lnTo>
                                  <a:pt x="34" y="332"/>
                                </a:lnTo>
                                <a:lnTo>
                                  <a:pt x="16" y="320"/>
                                </a:lnTo>
                                <a:lnTo>
                                  <a:pt x="4" y="302"/>
                                </a:lnTo>
                                <a:lnTo>
                                  <a:pt x="0" y="28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AEE72" id="Group 5" o:spid="_x0000_s1026" style="position:absolute;left:0;text-align:left;margin-left:2.95pt;margin-top:0;width:960pt;height:540pt;z-index:-251654144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Gj/ezxXbwAAAAAAAAAAAAAmbT/ny1g9AgAAAAAAAAAAAJiz&#10;f37vqzcAAAAAAAAAAAAAk/bT7bp6AwAAAAAAAAAAADBp+3+9XQADAAAAAAAAAABAzDbGEAACAAAA&#10;AAAAAABAzHH1AAAAAAAAAAAAAGCe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4MuuHZAAAAAACPr/uh2B&#10;7h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M7WEkEAACAASURBV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gNi1AxIAAAAAQf9ftyPQHQI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NTeHZQgFARQFOXLZPgFDCJY2URaQd0JY4ZZ&#10;DRfOSfACXHg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s6Fl8QAABdZJREFU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SN7/O1ewMAAAAAAAAAAACw6Hic17l7BAAAAAAAAAAAALBm/N6f3RsAAAAAAAAA&#10;AACAReO833ZvAAAAAAAAAAAAABYdc04XwAAAAAAAAAAAABBz2T0AAAAAAAAAAAAAWCc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">
                <v:shape id="Picture 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">
                  <v:imagedata r:id="rId11" o:title=""/>
                </v:shape>
                <v:shape id="Picture 7" o:spid="_x0000_s1028" type="#_x0000_t75" style="position:absolute;left:11743;top:2444;width:4438;height: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">
                  <v:imagedata r:id="rId15" o:title=""/>
                </v:shape>
                <v:shape id="Freeform 8" o:spid="_x0000_s1029" style="position:absolute;left:11334;top:2831;width:514;height:343;visibility:visible;mso-wrap-style:square;v-text-anchor:top" coordsize="51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" path="m292,l115,37,46,116,,116,,293r30,l57,301r23,17l110,335r49,7l269,342r14,-2l295,332r8,-12l306,306r,-10l302,287r-6,-6l299,281r15,-3l325,270r8,-11l336,245r,-10l333,226r-7,-7l337,214r9,-8l352,196r3,-13l352,169r-8,-12l332,150r-14,-3l483,147r12,-3l505,138r6,-10l514,116r-3,-12l505,94,495,88,483,85r-303,l293,60r11,-5l313,47r4,-11l317,24,312,13,303,4,292,xe" fillcolor="#ad0816" stroked="f">
                  <v:path arrowok="t" o:connecttype="custom" o:connectlocs="292,2831;115,2868;46,2947;0,2947;0,3124;30,3124;57,3132;80,3149;110,3166;159,3173;269,3173;283,3171;295,3163;303,3151;306,3137;306,3127;302,3118;296,3112;299,3112;314,3109;325,3101;333,3090;336,3076;336,3066;333,3057;326,3050;337,3045;346,3037;352,3027;355,3014;352,3000;344,2988;332,2981;318,2978;483,2978;495,2975;505,2969;511,2959;514,2947;511,2935;505,2925;495,2919;483,2916;180,2916;293,2891;304,2886;313,2878;317,2867;317,2855;312,2844;303,2835;292,2831" o:connectangles="0,0,0,0,0,0,0,0,0,0,0,0,0,0,0,0,0,0,0,0,0,0,0,0,0,0,0,0,0,0,0,0,0,0,0,0,0,0,0,0,0,0,0,0,0,0,0,0,0,0,0,0"/>
                </v:shape>
                <v:shape id="Freeform 9" o:spid="_x0000_s1030" style="position:absolute;left:11743;top:7827;width:3902;height:336;visibility:visible;mso-wrap-style:square;v-text-anchor:top" coordsize="390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" path="m,56l4,34,16,16,34,4,56,,3845,r22,4l3885,16r12,18l3901,56r,224l3897,302r-12,18l3867,332r-22,4l56,336,34,332,16,320,4,302,,280,,56xe" filled="f" strokecolor="#ad0816" strokeweight="1.98pt">
                  <v:path arrowok="t" o:connecttype="custom" o:connectlocs="0,7883;4,7861;16,7843;34,7831;56,7827;3845,7827;3867,7831;3885,7843;3897,7861;3901,7883;3901,8107;3897,8129;3885,8147;3867,8159;3845,8163;56,8163;34,8159;16,8147;4,8129;0,8107;0,7883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初始化光栅工具箱</w:t>
      </w:r>
    </w:p>
    <w:p w14:paraId="10CE47F9" w14:textId="77777777" w:rsidR="005C790B" w:rsidRDefault="005C790B">
      <w:pPr>
        <w:pStyle w:val="a3"/>
        <w:spacing w:before="7"/>
        <w:rPr>
          <w:sz w:val="62"/>
        </w:rPr>
      </w:pPr>
    </w:p>
    <w:p w14:paraId="54ABC471" w14:textId="77777777" w:rsidR="005C790B" w:rsidRDefault="00B5257A">
      <w:pPr>
        <w:pStyle w:val="2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</w:rPr>
      </w:pPr>
      <w:r>
        <w:t>初始化</w:t>
      </w:r>
    </w:p>
    <w:p w14:paraId="5C9C0A9A" w14:textId="77777777" w:rsidR="005C790B" w:rsidRDefault="00B5257A">
      <w:pPr>
        <w:pStyle w:val="a5"/>
        <w:numPr>
          <w:ilvl w:val="1"/>
          <w:numId w:val="1"/>
        </w:numPr>
        <w:tabs>
          <w:tab w:val="left" w:pos="1414"/>
          <w:tab w:val="left" w:pos="1415"/>
        </w:tabs>
        <w:ind w:left="1415"/>
        <w:rPr>
          <w:rFonts w:ascii="Wingdings" w:hAnsi="Wingdings" w:hint="eastAsia"/>
          <w:sz w:val="40"/>
        </w:rPr>
      </w:pPr>
      <w:r>
        <w:rPr>
          <w:spacing w:val="-16"/>
          <w:sz w:val="40"/>
        </w:rPr>
        <w:t xml:space="preserve">开始菜单栏 </w:t>
      </w:r>
      <w:r>
        <w:rPr>
          <w:rFonts w:ascii="微软雅黑" w:hAnsi="微软雅黑"/>
          <w:sz w:val="40"/>
        </w:rPr>
        <w:t>(Start)</w:t>
      </w:r>
      <w:r>
        <w:rPr>
          <w:rFonts w:ascii="Wingdings" w:hAnsi="Wingdings"/>
          <w:sz w:val="40"/>
        </w:rPr>
        <w:t></w:t>
      </w:r>
    </w:p>
    <w:p w14:paraId="694F90D5" w14:textId="77777777" w:rsidR="005C790B" w:rsidRDefault="00B5257A">
      <w:pPr>
        <w:pStyle w:val="a3"/>
        <w:ind w:left="1418"/>
        <w:rPr>
          <w:rFonts w:ascii="Wingdings" w:hAnsi="Wingdings" w:hint="eastAsia"/>
        </w:rPr>
      </w:pPr>
      <w:r>
        <w:t>光栅菜单栏</w:t>
      </w:r>
      <w:r>
        <w:rPr>
          <w:rFonts w:ascii="微软雅黑" w:hAnsi="微软雅黑"/>
        </w:rPr>
        <w:t xml:space="preserve">(Grating) </w:t>
      </w:r>
      <w:r>
        <w:rPr>
          <w:rFonts w:ascii="Wingdings" w:hAnsi="Wingdings"/>
        </w:rPr>
        <w:t></w:t>
      </w:r>
    </w:p>
    <w:p w14:paraId="2C7421E2" w14:textId="77777777" w:rsidR="005C790B" w:rsidRDefault="00B5257A">
      <w:pPr>
        <w:pStyle w:val="a3"/>
        <w:spacing w:before="36"/>
        <w:ind w:left="1418" w:right="9802"/>
        <w:rPr>
          <w:rFonts w:ascii="微软雅黑" w:eastAsia="微软雅黑"/>
          <w:spacing w:val="-3"/>
          <w:w w:val="95"/>
        </w:rPr>
      </w:pPr>
      <w:r>
        <w:t xml:space="preserve">通用光栅光路图（三维光栅） </w:t>
      </w:r>
      <w:r>
        <w:rPr>
          <w:rFonts w:ascii="微软雅黑" w:eastAsia="微软雅黑" w:hint="eastAsia"/>
          <w:w w:val="95"/>
        </w:rPr>
        <w:t>General</w:t>
      </w:r>
      <w:r>
        <w:rPr>
          <w:rFonts w:ascii="微软雅黑" w:eastAsia="微软雅黑" w:hint="eastAsia"/>
          <w:spacing w:val="-30"/>
          <w:w w:val="95"/>
        </w:rPr>
        <w:t xml:space="preserve"> </w:t>
      </w:r>
      <w:r>
        <w:rPr>
          <w:rFonts w:ascii="微软雅黑" w:eastAsia="微软雅黑" w:hint="eastAsia"/>
          <w:w w:val="95"/>
        </w:rPr>
        <w:t>Grating</w:t>
      </w:r>
      <w:r>
        <w:rPr>
          <w:rFonts w:ascii="微软雅黑" w:eastAsia="微软雅黑" w:hint="eastAsia"/>
          <w:spacing w:val="-30"/>
          <w:w w:val="95"/>
        </w:rPr>
        <w:t xml:space="preserve"> </w:t>
      </w:r>
      <w:r>
        <w:rPr>
          <w:rFonts w:ascii="微软雅黑" w:eastAsia="微软雅黑" w:hint="eastAsia"/>
          <w:w w:val="95"/>
        </w:rPr>
        <w:t>Light</w:t>
      </w:r>
      <w:r>
        <w:rPr>
          <w:rFonts w:ascii="微软雅黑" w:eastAsia="微软雅黑" w:hint="eastAsia"/>
          <w:spacing w:val="-30"/>
          <w:w w:val="95"/>
        </w:rPr>
        <w:t xml:space="preserve"> </w:t>
      </w:r>
      <w:r>
        <w:rPr>
          <w:rFonts w:ascii="微软雅黑" w:eastAsia="微软雅黑" w:hint="eastAsia"/>
          <w:w w:val="95"/>
        </w:rPr>
        <w:t>Path</w:t>
      </w:r>
      <w:r>
        <w:rPr>
          <w:rFonts w:ascii="微软雅黑" w:eastAsia="微软雅黑" w:hint="eastAsia"/>
          <w:spacing w:val="-29"/>
          <w:w w:val="95"/>
        </w:rPr>
        <w:t xml:space="preserve"> </w:t>
      </w:r>
      <w:r>
        <w:rPr>
          <w:rFonts w:ascii="微软雅黑" w:eastAsia="微软雅黑" w:hint="eastAsia"/>
          <w:spacing w:val="-29"/>
          <w:w w:val="95"/>
          <w:lang w:val="en-US"/>
        </w:rPr>
        <w:t xml:space="preserve">  </w:t>
      </w:r>
      <w:r>
        <w:rPr>
          <w:rFonts w:ascii="微软雅黑" w:eastAsia="微软雅黑" w:hint="eastAsia"/>
          <w:spacing w:val="-3"/>
          <w:w w:val="95"/>
        </w:rPr>
        <w:t>Diagram(3D Gratings)</w:t>
      </w:r>
    </w:p>
    <w:p w14:paraId="7E44A128" w14:textId="77777777" w:rsidR="005C790B" w:rsidRDefault="005C790B">
      <w:pPr>
        <w:pStyle w:val="a3"/>
        <w:spacing w:before="36"/>
        <w:ind w:right="9802"/>
        <w:rPr>
          <w:rFonts w:ascii="微软雅黑" w:eastAsia="微软雅黑"/>
          <w:spacing w:val="-3"/>
          <w:w w:val="95"/>
        </w:rPr>
      </w:pPr>
    </w:p>
    <w:p w14:paraId="29E7755E" w14:textId="77777777" w:rsidR="005C790B" w:rsidRDefault="00B5257A">
      <w:pPr>
        <w:pStyle w:val="a5"/>
        <w:numPr>
          <w:ilvl w:val="0"/>
          <w:numId w:val="1"/>
        </w:numPr>
        <w:tabs>
          <w:tab w:val="left" w:pos="1418"/>
          <w:tab w:val="left" w:pos="1419"/>
        </w:tabs>
        <w:ind w:left="1418" w:hanging="1168"/>
        <w:rPr>
          <w:rFonts w:ascii="微软雅黑" w:hAnsi="微软雅黑"/>
          <w:sz w:val="40"/>
        </w:rPr>
      </w:pPr>
      <w:r>
        <w:rPr>
          <w:rFonts w:ascii="微软雅黑" w:hAnsi="微软雅黑" w:hint="eastAsia"/>
          <w:sz w:val="40"/>
        </w:rPr>
        <w:t>提示：对于特殊类型的光栅，例如柱形光栅，</w:t>
      </w:r>
    </w:p>
    <w:p w14:paraId="2F8E581D" w14:textId="77777777" w:rsidR="005C790B" w:rsidRDefault="00B5257A">
      <w:pPr>
        <w:pStyle w:val="a5"/>
        <w:tabs>
          <w:tab w:val="left" w:pos="1418"/>
          <w:tab w:val="left" w:pos="1419"/>
        </w:tabs>
        <w:ind w:left="250" w:firstLineChars="300" w:firstLine="1200"/>
        <w:rPr>
          <w:rFonts w:ascii="微软雅黑" w:hAnsi="微软雅黑"/>
          <w:sz w:val="40"/>
        </w:rPr>
      </w:pPr>
      <w:r>
        <w:rPr>
          <w:rFonts w:ascii="微软雅黑" w:hAnsi="微软雅黑" w:hint="eastAsia"/>
          <w:sz w:val="40"/>
        </w:rPr>
        <w:t>可以在光栅工具箱中直接点击柱形光栅光路</w:t>
      </w:r>
    </w:p>
    <w:p w14:paraId="02D71686" w14:textId="77777777" w:rsidR="005C790B" w:rsidRDefault="00B5257A">
      <w:pPr>
        <w:pStyle w:val="a5"/>
        <w:tabs>
          <w:tab w:val="left" w:pos="1418"/>
          <w:tab w:val="left" w:pos="1419"/>
        </w:tabs>
        <w:ind w:left="250" w:firstLineChars="300" w:firstLine="1200"/>
        <w:rPr>
          <w:rFonts w:ascii="微软雅黑" w:hAnsi="微软雅黑"/>
          <w:sz w:val="40"/>
        </w:rPr>
      </w:pPr>
      <w:r>
        <w:rPr>
          <w:rFonts w:ascii="微软雅黑" w:hAnsi="微软雅黑" w:hint="eastAsia"/>
          <w:sz w:val="40"/>
        </w:rPr>
        <w:t>图（三维光栅）</w:t>
      </w:r>
      <w:r>
        <w:rPr>
          <w:rFonts w:ascii="微软雅黑" w:hAnsi="微软雅黑" w:hint="eastAsia"/>
          <w:sz w:val="40"/>
        </w:rPr>
        <w:t>(Pillar Grating Light</w:t>
      </w:r>
    </w:p>
    <w:p w14:paraId="1087B8D2" w14:textId="77777777" w:rsidR="005C790B" w:rsidRDefault="00B5257A">
      <w:pPr>
        <w:pStyle w:val="a5"/>
        <w:tabs>
          <w:tab w:val="left" w:pos="1418"/>
          <w:tab w:val="left" w:pos="1419"/>
        </w:tabs>
        <w:ind w:left="250" w:firstLineChars="300" w:firstLine="1200"/>
        <w:rPr>
          <w:rFonts w:ascii="微软雅黑" w:hAnsi="微软雅黑"/>
          <w:sz w:val="40"/>
        </w:rPr>
      </w:pPr>
      <w:r>
        <w:rPr>
          <w:rFonts w:ascii="微软雅黑" w:hAnsi="微软雅黑" w:hint="eastAsia"/>
          <w:sz w:val="40"/>
        </w:rPr>
        <w:t>Path Diagram(3D Gr</w:t>
      </w:r>
      <w:r>
        <w:rPr>
          <w:rFonts w:ascii="微软雅黑" w:hAnsi="微软雅黑" w:hint="eastAsia"/>
          <w:sz w:val="40"/>
          <w:lang w:val="en-US"/>
        </w:rPr>
        <w:t>a</w:t>
      </w:r>
      <w:r>
        <w:rPr>
          <w:rFonts w:ascii="微软雅黑" w:hAnsi="微软雅黑" w:hint="eastAsia"/>
          <w:sz w:val="40"/>
        </w:rPr>
        <w:t>tings))</w:t>
      </w:r>
    </w:p>
    <w:p w14:paraId="41CA153A" w14:textId="77777777" w:rsidR="005C790B" w:rsidRDefault="005C790B">
      <w:pPr>
        <w:pStyle w:val="a3"/>
        <w:rPr>
          <w:rFonts w:ascii="微软雅黑"/>
          <w:sz w:val="20"/>
        </w:rPr>
      </w:pPr>
    </w:p>
    <w:p w14:paraId="009D20C0" w14:textId="77777777" w:rsidR="005C790B" w:rsidRDefault="005C790B">
      <w:pPr>
        <w:pStyle w:val="a3"/>
        <w:rPr>
          <w:rFonts w:ascii="微软雅黑"/>
          <w:sz w:val="20"/>
        </w:rPr>
      </w:pPr>
    </w:p>
    <w:p w14:paraId="26FE0E96" w14:textId="77777777" w:rsidR="005C790B" w:rsidRDefault="00B5257A">
      <w:pPr>
        <w:spacing w:line="500" w:lineRule="exact"/>
        <w:rPr>
          <w:rFonts w:ascii="微软雅黑"/>
          <w:sz w:val="28"/>
        </w:rPr>
      </w:pPr>
      <w:r>
        <w:rPr>
          <w:rFonts w:ascii="微软雅黑"/>
          <w:color w:val="AD0816"/>
          <w:w w:val="94"/>
          <w:sz w:val="28"/>
        </w:rPr>
        <w:t>4</w:t>
      </w:r>
    </w:p>
    <w:p w14:paraId="7B826A1B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552D7C70" w14:textId="73E84505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5A7A2C7" wp14:editId="340661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5810246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1763814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71419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" y="2298"/>
                            <a:ext cx="7192" cy="5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6569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" y="4044"/>
                            <a:ext cx="5876" cy="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4735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6830"/>
                            <a:ext cx="1955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7151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6830"/>
                            <a:ext cx="1955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03360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6830"/>
                            <a:ext cx="1955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C6D46" id="Group 10" o:spid="_x0000_s1026" style="position:absolute;left:0;text-align:left;margin-left:0;margin-top:0;width:960pt;height:540pt;z-index:-251653120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o&#10;/3s8V28AAAAAAAAAAAAAJm0/58tYPQIAAAAAAAAAAACYs39+76s3AAAAAAAAAAAAAJP20+26egMA&#10;AAAAAAAAAAAwaft/vV0AAwAAAAAAAAAAQMw2xhAAAgAAAAAAAAAAQMxx9QAAAAAAAAAAAABgng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ODLrh2QAAAAAAj6/7odge4Q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DO1hJBAAAgAElEQVQ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IDYtQMSAAAA&#10;AEH/X7cj0B0C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DU3h2UIBQEUBTly2T4BQwiWNlEWkHdCWOGWQ0XzknwAlx4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LOhZfEAAAXWSURBV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je/ztXsDAAAAAAAA&#10;AAAAsOh4nNe5ewQAAAAAAAAAAACwZvzen90bAAAAAAAAAAAAgEXjvN92bwAAAAAAAAAAAAAWHXNO&#10;F8AAAAAAAAAAAAAQc9k9AAAAAAAAAAAAAFgn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">
                <v:shape id="Picture 1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">
                  <v:imagedata r:id="rId11" o:title=""/>
                </v:shape>
                <v:shape id="Picture 12" o:spid="_x0000_s1028" type="#_x0000_t75" style="position:absolute;left:9826;top:2298;width:7192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">
                  <v:imagedata r:id="rId21" o:title=""/>
                </v:shape>
                <v:shape id="Picture 13" o:spid="_x0000_s1029" type="#_x0000_t75" style="position:absolute;left:11811;top:4044;width:5876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">
                  <v:imagedata r:id="rId22" o:title=""/>
                </v:shape>
                <v:shape id="Picture 14" o:spid="_x0000_s1030" type="#_x0000_t75" style="position:absolute;left:5764;top:6830;width:1955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">
                  <v:imagedata r:id="rId23" o:title=""/>
                </v:shape>
                <v:shape id="Picture 15" o:spid="_x0000_s1031" type="#_x0000_t75" style="position:absolute;left:1580;top:6830;width:1955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">
                  <v:imagedata r:id="rId24" o:title=""/>
                </v:shape>
                <v:shape id="Picture 16" o:spid="_x0000_s1032" type="#_x0000_t75" style="position:absolute;left:3673;top:6830;width:1955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设置光栅结构</w:t>
      </w:r>
    </w:p>
    <w:p w14:paraId="4D0BC933" w14:textId="77777777" w:rsidR="005C790B" w:rsidRDefault="005C790B">
      <w:pPr>
        <w:pStyle w:val="a3"/>
        <w:spacing w:before="5"/>
        <w:rPr>
          <w:sz w:val="69"/>
        </w:rPr>
      </w:pPr>
    </w:p>
    <w:p w14:paraId="583294AC" w14:textId="77777777" w:rsidR="005C790B" w:rsidRDefault="00B5257A">
      <w:pPr>
        <w:pStyle w:val="2"/>
        <w:numPr>
          <w:ilvl w:val="0"/>
          <w:numId w:val="1"/>
        </w:numPr>
        <w:tabs>
          <w:tab w:val="left" w:pos="789"/>
          <w:tab w:val="left" w:pos="790"/>
        </w:tabs>
        <w:ind w:left="783" w:right="9288" w:hanging="532"/>
        <w:rPr>
          <w:sz w:val="58"/>
        </w:rPr>
      </w:pPr>
      <w:r>
        <w:t>首先，需要定义基底</w:t>
      </w:r>
      <w:r>
        <w:rPr>
          <w:rFonts w:ascii="微软雅黑" w:eastAsia="微软雅黑" w:hAnsi="微软雅黑" w:hint="eastAsia"/>
        </w:rPr>
        <w:t>(Base</w:t>
      </w:r>
      <w:r>
        <w:rPr>
          <w:rFonts w:ascii="微软雅黑" w:eastAsia="微软雅黑" w:hAnsi="微软雅黑" w:hint="eastAsia"/>
          <w:spacing w:val="-38"/>
        </w:rPr>
        <w:t xml:space="preserve"> </w:t>
      </w:r>
      <w:r>
        <w:rPr>
          <w:rFonts w:ascii="微软雅黑" w:eastAsia="微软雅黑" w:hAnsi="微软雅黑" w:hint="eastAsia"/>
        </w:rPr>
        <w:t>Block)</w:t>
      </w:r>
      <w:r>
        <w:rPr>
          <w:spacing w:val="-15"/>
        </w:rPr>
        <w:t>的</w:t>
      </w:r>
      <w:r>
        <w:t>厚度和介质。</w:t>
      </w:r>
    </w:p>
    <w:p w14:paraId="277E80F3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"/>
        <w:ind w:left="783" w:right="9367" w:hanging="532"/>
        <w:rPr>
          <w:rFonts w:ascii="微软雅黑" w:eastAsia="微软雅黑" w:hAnsi="微软雅黑"/>
          <w:sz w:val="48"/>
        </w:rPr>
      </w:pPr>
      <w:r>
        <w:rPr>
          <w:rFonts w:ascii="微软雅黑" w:eastAsia="微软雅黑" w:hAnsi="微软雅黑" w:hint="eastAsia"/>
          <w:w w:val="95"/>
          <w:sz w:val="48"/>
        </w:rPr>
        <w:t>VirtualLab</w:t>
      </w:r>
      <w:r>
        <w:rPr>
          <w:w w:val="95"/>
          <w:sz w:val="48"/>
        </w:rPr>
        <w:t>中光栅结构在堆栈</w:t>
      </w:r>
      <w:r>
        <w:rPr>
          <w:rFonts w:ascii="微软雅黑" w:eastAsia="微软雅黑" w:hAnsi="微软雅黑" w:hint="eastAsia"/>
          <w:w w:val="95"/>
          <w:sz w:val="48"/>
        </w:rPr>
        <w:t xml:space="preserve">(stack) </w:t>
      </w:r>
      <w:r>
        <w:rPr>
          <w:sz w:val="48"/>
        </w:rPr>
        <w:t>中定义。</w:t>
      </w:r>
    </w:p>
    <w:p w14:paraId="3B25A46C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253"/>
        <w:ind w:left="783" w:right="9609" w:hanging="532"/>
        <w:rPr>
          <w:rFonts w:ascii="微软雅黑" w:eastAsia="微软雅黑" w:hAnsi="微软雅黑"/>
          <w:sz w:val="48"/>
        </w:rPr>
      </w:pPr>
      <w:r>
        <w:rPr>
          <w:spacing w:val="-2"/>
          <w:sz w:val="48"/>
        </w:rPr>
        <w:t>可以在基底的前表面、后表面或者</w:t>
      </w:r>
      <w:r>
        <w:rPr>
          <w:sz w:val="48"/>
        </w:rPr>
        <w:t>前后表面同时添加堆栈</w:t>
      </w:r>
      <w:r>
        <w:rPr>
          <w:rFonts w:ascii="微软雅黑" w:eastAsia="微软雅黑" w:hAnsi="微软雅黑" w:hint="eastAsia"/>
          <w:sz w:val="48"/>
        </w:rPr>
        <w:t>(stack)</w:t>
      </w:r>
      <w:r>
        <w:rPr>
          <w:sz w:val="48"/>
        </w:rPr>
        <w:t>。</w:t>
      </w:r>
    </w:p>
    <w:p w14:paraId="2E219B47" w14:textId="77777777" w:rsidR="005C790B" w:rsidRDefault="005C790B">
      <w:pPr>
        <w:pStyle w:val="a3"/>
        <w:rPr>
          <w:sz w:val="56"/>
        </w:rPr>
      </w:pPr>
    </w:p>
    <w:p w14:paraId="5A4EB6AD" w14:textId="77777777" w:rsidR="005C790B" w:rsidRDefault="005C790B">
      <w:pPr>
        <w:pStyle w:val="a3"/>
        <w:rPr>
          <w:sz w:val="66"/>
        </w:rPr>
      </w:pPr>
    </w:p>
    <w:p w14:paraId="18C2FA6B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line="146" w:lineRule="auto"/>
        <w:ind w:left="783" w:right="10089" w:hanging="532"/>
        <w:rPr>
          <w:rFonts w:ascii="微软雅黑" w:eastAsia="微软雅黑" w:hAnsi="微软雅黑"/>
          <w:sz w:val="48"/>
        </w:rPr>
      </w:pPr>
      <w:r>
        <w:rPr>
          <w:spacing w:val="-2"/>
          <w:sz w:val="48"/>
        </w:rPr>
        <w:t>例如，图中在前表面添加了堆栈</w:t>
      </w:r>
      <w:r>
        <w:rPr>
          <w:rFonts w:ascii="微软雅黑" w:eastAsia="微软雅黑" w:hAnsi="微软雅黑" w:hint="eastAsia"/>
          <w:sz w:val="48"/>
        </w:rPr>
        <w:t>(stack)</w:t>
      </w:r>
      <w:r>
        <w:rPr>
          <w:sz w:val="48"/>
        </w:rPr>
        <w:t>。</w:t>
      </w:r>
    </w:p>
    <w:p w14:paraId="0B0DA01C" w14:textId="77777777" w:rsidR="005C790B" w:rsidRDefault="005C790B">
      <w:pPr>
        <w:pStyle w:val="a3"/>
        <w:spacing w:before="10"/>
        <w:rPr>
          <w:sz w:val="25"/>
        </w:rPr>
      </w:pPr>
    </w:p>
    <w:p w14:paraId="24C3FF5B" w14:textId="77777777" w:rsidR="005C790B" w:rsidRDefault="005C790B">
      <w:pPr>
        <w:pStyle w:val="a3"/>
        <w:spacing w:before="10"/>
        <w:rPr>
          <w:sz w:val="25"/>
        </w:rPr>
      </w:pPr>
    </w:p>
    <w:p w14:paraId="0E280DD8" w14:textId="77777777" w:rsidR="005C790B" w:rsidRDefault="00B5257A">
      <w:pPr>
        <w:spacing w:line="501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w w:val="94"/>
          <w:sz w:val="28"/>
        </w:rPr>
        <w:t>5</w:t>
      </w:r>
    </w:p>
    <w:p w14:paraId="31A7CB65" w14:textId="77777777" w:rsidR="005C790B" w:rsidRDefault="005C790B">
      <w:pPr>
        <w:spacing w:line="501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0D32B6D0" w14:textId="77777777" w:rsidR="005C790B" w:rsidRDefault="00B5257A">
      <w:pPr>
        <w:pStyle w:val="a3"/>
        <w:rPr>
          <w:rFonts w:ascii="微软雅黑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0B1C646B" wp14:editId="5B4512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C0A39" w14:textId="77777777" w:rsidR="005C790B" w:rsidRDefault="005C790B">
      <w:pPr>
        <w:pStyle w:val="a3"/>
        <w:rPr>
          <w:rFonts w:ascii="微软雅黑"/>
          <w:sz w:val="20"/>
        </w:rPr>
      </w:pPr>
    </w:p>
    <w:p w14:paraId="1641238C" w14:textId="77777777" w:rsidR="005C790B" w:rsidRDefault="005C790B">
      <w:pPr>
        <w:pStyle w:val="a3"/>
        <w:rPr>
          <w:rFonts w:ascii="微软雅黑"/>
          <w:sz w:val="20"/>
        </w:rPr>
      </w:pPr>
    </w:p>
    <w:p w14:paraId="5BFD68A1" w14:textId="77777777" w:rsidR="005C790B" w:rsidRDefault="005C790B">
      <w:pPr>
        <w:pStyle w:val="a3"/>
        <w:rPr>
          <w:rFonts w:ascii="微软雅黑"/>
          <w:sz w:val="20"/>
        </w:rPr>
      </w:pPr>
    </w:p>
    <w:p w14:paraId="23A3E03A" w14:textId="77777777" w:rsidR="005C790B" w:rsidRDefault="005C790B">
      <w:pPr>
        <w:pStyle w:val="a3"/>
        <w:rPr>
          <w:rFonts w:ascii="微软雅黑"/>
          <w:sz w:val="20"/>
        </w:rPr>
      </w:pPr>
    </w:p>
    <w:p w14:paraId="60DDCE96" w14:textId="77777777" w:rsidR="005C790B" w:rsidRDefault="005C790B">
      <w:pPr>
        <w:pStyle w:val="a3"/>
        <w:rPr>
          <w:rFonts w:ascii="微软雅黑"/>
          <w:sz w:val="20"/>
        </w:rPr>
      </w:pPr>
    </w:p>
    <w:p w14:paraId="384B2F34" w14:textId="77777777" w:rsidR="005C790B" w:rsidRDefault="005C790B">
      <w:pPr>
        <w:pStyle w:val="a3"/>
        <w:rPr>
          <w:rFonts w:ascii="微软雅黑"/>
          <w:sz w:val="20"/>
        </w:rPr>
      </w:pPr>
    </w:p>
    <w:p w14:paraId="375EA825" w14:textId="77777777" w:rsidR="005C790B" w:rsidRDefault="005C790B">
      <w:pPr>
        <w:pStyle w:val="a3"/>
        <w:rPr>
          <w:rFonts w:ascii="微软雅黑"/>
          <w:sz w:val="20"/>
        </w:rPr>
      </w:pPr>
    </w:p>
    <w:p w14:paraId="45656D81" w14:textId="77777777" w:rsidR="005C790B" w:rsidRDefault="005C790B">
      <w:pPr>
        <w:pStyle w:val="a3"/>
        <w:rPr>
          <w:rFonts w:ascii="微软雅黑"/>
          <w:sz w:val="20"/>
        </w:rPr>
      </w:pPr>
    </w:p>
    <w:p w14:paraId="5F26D470" w14:textId="77777777" w:rsidR="005C790B" w:rsidRDefault="005C790B">
      <w:pPr>
        <w:pStyle w:val="a3"/>
        <w:rPr>
          <w:rFonts w:ascii="微软雅黑"/>
          <w:sz w:val="20"/>
        </w:rPr>
      </w:pPr>
    </w:p>
    <w:p w14:paraId="6FB0C013" w14:textId="77777777" w:rsidR="005C790B" w:rsidRDefault="005C790B">
      <w:pPr>
        <w:pStyle w:val="a3"/>
        <w:spacing w:before="9"/>
        <w:rPr>
          <w:rFonts w:ascii="微软雅黑"/>
          <w:sz w:val="24"/>
        </w:rPr>
      </w:pPr>
    </w:p>
    <w:p w14:paraId="6AC58E9D" w14:textId="77777777" w:rsidR="005C790B" w:rsidRDefault="00B5257A">
      <w:pPr>
        <w:pStyle w:val="1"/>
        <w:spacing w:before="22" w:line="695" w:lineRule="exact"/>
        <w:ind w:left="1422"/>
      </w:pPr>
      <w:r>
        <w:rPr>
          <w:color w:val="AD0816"/>
        </w:rPr>
        <w:t>基于材料定义光栅的类型</w:t>
      </w:r>
    </w:p>
    <w:p w14:paraId="37FD04A9" w14:textId="77777777" w:rsidR="005C790B" w:rsidRDefault="00B5257A">
      <w:pPr>
        <w:spacing w:line="695" w:lineRule="exact"/>
        <w:ind w:left="1422"/>
        <w:rPr>
          <w:sz w:val="56"/>
        </w:rPr>
      </w:pPr>
      <w:r>
        <w:rPr>
          <w:color w:val="AD0816"/>
          <w:sz w:val="56"/>
        </w:rPr>
        <w:t>（例程： 柱形光栅）</w:t>
      </w:r>
    </w:p>
    <w:p w14:paraId="00A8A954" w14:textId="77777777" w:rsidR="005C790B" w:rsidRDefault="005C790B">
      <w:pPr>
        <w:spacing w:line="695" w:lineRule="exact"/>
        <w:rPr>
          <w:sz w:val="56"/>
        </w:rPr>
        <w:sectPr w:rsidR="005C790B" w:rsidSect="006F243B">
          <w:pgSz w:w="19200" w:h="10800" w:orient="landscape"/>
          <w:pgMar w:top="1000" w:right="800" w:bottom="280" w:left="800" w:header="720" w:footer="720" w:gutter="0"/>
          <w:cols w:space="720"/>
        </w:sectPr>
      </w:pPr>
    </w:p>
    <w:p w14:paraId="6174BE80" w14:textId="15346FE9" w:rsidR="005C790B" w:rsidRDefault="002B33B5">
      <w:pPr>
        <w:spacing w:before="4"/>
        <w:ind w:left="251"/>
        <w:rPr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3D8D4C6" wp14:editId="3738B2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0608161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9982744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7187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1634623" name="Freeform 20"/>
                        <wps:cNvSpPr>
                          <a:spLocks/>
                        </wps:cNvSpPr>
                        <wps:spPr bwMode="auto">
                          <a:xfrm>
                            <a:off x="14894" y="7947"/>
                            <a:ext cx="342" cy="514"/>
                          </a:xfrm>
                          <a:custGeom>
                            <a:avLst/>
                            <a:gdLst>
                              <a:gd name="T0" fmla="+- 0 14895 14895"/>
                              <a:gd name="T1" fmla="*/ T0 w 342"/>
                              <a:gd name="T2" fmla="+- 0 8169 7948"/>
                              <a:gd name="T3" fmla="*/ 8169 h 514"/>
                              <a:gd name="T4" fmla="+- 0 14931 14895"/>
                              <a:gd name="T5" fmla="*/ T4 w 342"/>
                              <a:gd name="T6" fmla="+- 0 8347 7948"/>
                              <a:gd name="T7" fmla="*/ 8347 h 514"/>
                              <a:gd name="T8" fmla="+- 0 15010 14895"/>
                              <a:gd name="T9" fmla="*/ T8 w 342"/>
                              <a:gd name="T10" fmla="+- 0 8416 7948"/>
                              <a:gd name="T11" fmla="*/ 8416 h 514"/>
                              <a:gd name="T12" fmla="+- 0 15010 14895"/>
                              <a:gd name="T13" fmla="*/ T12 w 342"/>
                              <a:gd name="T14" fmla="+- 0 8462 7948"/>
                              <a:gd name="T15" fmla="*/ 8462 h 514"/>
                              <a:gd name="T16" fmla="+- 0 15187 14895"/>
                              <a:gd name="T17" fmla="*/ T16 w 342"/>
                              <a:gd name="T18" fmla="+- 0 8462 7948"/>
                              <a:gd name="T19" fmla="*/ 8462 h 514"/>
                              <a:gd name="T20" fmla="+- 0 15187 14895"/>
                              <a:gd name="T21" fmla="*/ T20 w 342"/>
                              <a:gd name="T22" fmla="+- 0 8431 7948"/>
                              <a:gd name="T23" fmla="*/ 8431 h 514"/>
                              <a:gd name="T24" fmla="+- 0 15195 14895"/>
                              <a:gd name="T25" fmla="*/ T24 w 342"/>
                              <a:gd name="T26" fmla="+- 0 8404 7948"/>
                              <a:gd name="T27" fmla="*/ 8404 h 514"/>
                              <a:gd name="T28" fmla="+- 0 15212 14895"/>
                              <a:gd name="T29" fmla="*/ T28 w 342"/>
                              <a:gd name="T30" fmla="+- 0 8381 7948"/>
                              <a:gd name="T31" fmla="*/ 8381 h 514"/>
                              <a:gd name="T32" fmla="+- 0 15228 14895"/>
                              <a:gd name="T33" fmla="*/ T32 w 342"/>
                              <a:gd name="T34" fmla="+- 0 8351 7948"/>
                              <a:gd name="T35" fmla="*/ 8351 h 514"/>
                              <a:gd name="T36" fmla="+- 0 15236 14895"/>
                              <a:gd name="T37" fmla="*/ T36 w 342"/>
                              <a:gd name="T38" fmla="+- 0 8303 7948"/>
                              <a:gd name="T39" fmla="*/ 8303 h 514"/>
                              <a:gd name="T40" fmla="+- 0 15236 14895"/>
                              <a:gd name="T41" fmla="*/ T40 w 342"/>
                              <a:gd name="T42" fmla="+- 0 8193 7948"/>
                              <a:gd name="T43" fmla="*/ 8193 h 514"/>
                              <a:gd name="T44" fmla="+- 0 15233 14895"/>
                              <a:gd name="T45" fmla="*/ T44 w 342"/>
                              <a:gd name="T46" fmla="+- 0 8178 7948"/>
                              <a:gd name="T47" fmla="*/ 8178 h 514"/>
                              <a:gd name="T48" fmla="+- 0 15225 14895"/>
                              <a:gd name="T49" fmla="*/ T48 w 342"/>
                              <a:gd name="T50" fmla="+- 0 8167 7948"/>
                              <a:gd name="T51" fmla="*/ 8167 h 514"/>
                              <a:gd name="T52" fmla="+- 0 15214 14895"/>
                              <a:gd name="T53" fmla="*/ T52 w 342"/>
                              <a:gd name="T54" fmla="+- 0 8159 7948"/>
                              <a:gd name="T55" fmla="*/ 8159 h 514"/>
                              <a:gd name="T56" fmla="+- 0 15199 14895"/>
                              <a:gd name="T57" fmla="*/ T56 w 342"/>
                              <a:gd name="T58" fmla="+- 0 8156 7948"/>
                              <a:gd name="T59" fmla="*/ 8156 h 514"/>
                              <a:gd name="T60" fmla="+- 0 15190 14895"/>
                              <a:gd name="T61" fmla="*/ T60 w 342"/>
                              <a:gd name="T62" fmla="+- 0 8156 7948"/>
                              <a:gd name="T63" fmla="*/ 8156 h 514"/>
                              <a:gd name="T64" fmla="+- 0 15181 14895"/>
                              <a:gd name="T65" fmla="*/ T64 w 342"/>
                              <a:gd name="T66" fmla="+- 0 8159 7948"/>
                              <a:gd name="T67" fmla="*/ 8159 h 514"/>
                              <a:gd name="T68" fmla="+- 0 15175 14895"/>
                              <a:gd name="T69" fmla="*/ T68 w 342"/>
                              <a:gd name="T70" fmla="+- 0 8166 7948"/>
                              <a:gd name="T71" fmla="*/ 8166 h 514"/>
                              <a:gd name="T72" fmla="+- 0 15175 14895"/>
                              <a:gd name="T73" fmla="*/ T72 w 342"/>
                              <a:gd name="T74" fmla="+- 0 8162 7948"/>
                              <a:gd name="T75" fmla="*/ 8162 h 514"/>
                              <a:gd name="T76" fmla="+- 0 15172 14895"/>
                              <a:gd name="T77" fmla="*/ T76 w 342"/>
                              <a:gd name="T78" fmla="+- 0 8148 7948"/>
                              <a:gd name="T79" fmla="*/ 8148 h 514"/>
                              <a:gd name="T80" fmla="+- 0 15164 14895"/>
                              <a:gd name="T81" fmla="*/ T80 w 342"/>
                              <a:gd name="T82" fmla="+- 0 8136 7948"/>
                              <a:gd name="T83" fmla="*/ 8136 h 514"/>
                              <a:gd name="T84" fmla="+- 0 15153 14895"/>
                              <a:gd name="T85" fmla="*/ T84 w 342"/>
                              <a:gd name="T86" fmla="+- 0 8128 7948"/>
                              <a:gd name="T87" fmla="*/ 8128 h 514"/>
                              <a:gd name="T88" fmla="+- 0 15138 14895"/>
                              <a:gd name="T89" fmla="*/ T88 w 342"/>
                              <a:gd name="T90" fmla="+- 0 8125 7948"/>
                              <a:gd name="T91" fmla="*/ 8125 h 514"/>
                              <a:gd name="T92" fmla="+- 0 15129 14895"/>
                              <a:gd name="T93" fmla="*/ T92 w 342"/>
                              <a:gd name="T94" fmla="+- 0 8125 7948"/>
                              <a:gd name="T95" fmla="*/ 8125 h 514"/>
                              <a:gd name="T96" fmla="+- 0 15119 14895"/>
                              <a:gd name="T97" fmla="*/ T96 w 342"/>
                              <a:gd name="T98" fmla="+- 0 8129 7948"/>
                              <a:gd name="T99" fmla="*/ 8129 h 514"/>
                              <a:gd name="T100" fmla="+- 0 15113 14895"/>
                              <a:gd name="T101" fmla="*/ T100 w 342"/>
                              <a:gd name="T102" fmla="+- 0 8136 7948"/>
                              <a:gd name="T103" fmla="*/ 8136 h 514"/>
                              <a:gd name="T104" fmla="+- 0 15108 14895"/>
                              <a:gd name="T105" fmla="*/ T104 w 342"/>
                              <a:gd name="T106" fmla="+- 0 8124 7948"/>
                              <a:gd name="T107" fmla="*/ 8124 h 514"/>
                              <a:gd name="T108" fmla="+- 0 15100 14895"/>
                              <a:gd name="T109" fmla="*/ T108 w 342"/>
                              <a:gd name="T110" fmla="+- 0 8115 7948"/>
                              <a:gd name="T111" fmla="*/ 8115 h 514"/>
                              <a:gd name="T112" fmla="+- 0 15090 14895"/>
                              <a:gd name="T113" fmla="*/ T112 w 342"/>
                              <a:gd name="T114" fmla="+- 0 8109 7948"/>
                              <a:gd name="T115" fmla="*/ 8109 h 514"/>
                              <a:gd name="T116" fmla="+- 0 15077 14895"/>
                              <a:gd name="T117" fmla="*/ T116 w 342"/>
                              <a:gd name="T118" fmla="+- 0 8107 7948"/>
                              <a:gd name="T119" fmla="*/ 8107 h 514"/>
                              <a:gd name="T120" fmla="+- 0 15063 14895"/>
                              <a:gd name="T121" fmla="*/ T120 w 342"/>
                              <a:gd name="T122" fmla="+- 0 8110 7948"/>
                              <a:gd name="T123" fmla="*/ 8110 h 514"/>
                              <a:gd name="T124" fmla="+- 0 15051 14895"/>
                              <a:gd name="T125" fmla="*/ T124 w 342"/>
                              <a:gd name="T126" fmla="+- 0 8118 7948"/>
                              <a:gd name="T127" fmla="*/ 8118 h 514"/>
                              <a:gd name="T128" fmla="+- 0 15044 14895"/>
                              <a:gd name="T129" fmla="*/ T128 w 342"/>
                              <a:gd name="T130" fmla="+- 0 8129 7948"/>
                              <a:gd name="T131" fmla="*/ 8129 h 514"/>
                              <a:gd name="T132" fmla="+- 0 15041 14895"/>
                              <a:gd name="T133" fmla="*/ T132 w 342"/>
                              <a:gd name="T134" fmla="+- 0 8144 7948"/>
                              <a:gd name="T135" fmla="*/ 8144 h 514"/>
                              <a:gd name="T136" fmla="+- 0 15041 14895"/>
                              <a:gd name="T137" fmla="*/ T136 w 342"/>
                              <a:gd name="T138" fmla="+- 0 7978 7948"/>
                              <a:gd name="T139" fmla="*/ 7978 h 514"/>
                              <a:gd name="T140" fmla="+- 0 15038 14895"/>
                              <a:gd name="T141" fmla="*/ T140 w 342"/>
                              <a:gd name="T142" fmla="+- 0 7966 7948"/>
                              <a:gd name="T143" fmla="*/ 7966 h 514"/>
                              <a:gd name="T144" fmla="+- 0 15032 14895"/>
                              <a:gd name="T145" fmla="*/ T144 w 342"/>
                              <a:gd name="T146" fmla="+- 0 7957 7948"/>
                              <a:gd name="T147" fmla="*/ 7957 h 514"/>
                              <a:gd name="T148" fmla="+- 0 15022 14895"/>
                              <a:gd name="T149" fmla="*/ T148 w 342"/>
                              <a:gd name="T150" fmla="+- 0 7950 7948"/>
                              <a:gd name="T151" fmla="*/ 7950 h 514"/>
                              <a:gd name="T152" fmla="+- 0 15010 14895"/>
                              <a:gd name="T153" fmla="*/ T152 w 342"/>
                              <a:gd name="T154" fmla="+- 0 7948 7948"/>
                              <a:gd name="T155" fmla="*/ 7948 h 514"/>
                              <a:gd name="T156" fmla="+- 0 14998 14895"/>
                              <a:gd name="T157" fmla="*/ T156 w 342"/>
                              <a:gd name="T158" fmla="+- 0 7950 7948"/>
                              <a:gd name="T159" fmla="*/ 7950 h 514"/>
                              <a:gd name="T160" fmla="+- 0 14988 14895"/>
                              <a:gd name="T161" fmla="*/ T160 w 342"/>
                              <a:gd name="T162" fmla="+- 0 7957 7948"/>
                              <a:gd name="T163" fmla="*/ 7957 h 514"/>
                              <a:gd name="T164" fmla="+- 0 14982 14895"/>
                              <a:gd name="T165" fmla="*/ T164 w 342"/>
                              <a:gd name="T166" fmla="+- 0 7966 7948"/>
                              <a:gd name="T167" fmla="*/ 7966 h 514"/>
                              <a:gd name="T168" fmla="+- 0 14980 14895"/>
                              <a:gd name="T169" fmla="*/ T168 w 342"/>
                              <a:gd name="T170" fmla="+- 0 7978 7948"/>
                              <a:gd name="T171" fmla="*/ 7978 h 514"/>
                              <a:gd name="T172" fmla="+- 0 14980 14895"/>
                              <a:gd name="T173" fmla="*/ T172 w 342"/>
                              <a:gd name="T174" fmla="+- 0 8281 7948"/>
                              <a:gd name="T175" fmla="*/ 8281 h 514"/>
                              <a:gd name="T176" fmla="+- 0 14955 14895"/>
                              <a:gd name="T177" fmla="*/ T176 w 342"/>
                              <a:gd name="T178" fmla="+- 0 8168 7948"/>
                              <a:gd name="T179" fmla="*/ 8168 h 514"/>
                              <a:gd name="T180" fmla="+- 0 14950 14895"/>
                              <a:gd name="T181" fmla="*/ T180 w 342"/>
                              <a:gd name="T182" fmla="+- 0 8157 7948"/>
                              <a:gd name="T183" fmla="*/ 8157 h 514"/>
                              <a:gd name="T184" fmla="+- 0 14941 14895"/>
                              <a:gd name="T185" fmla="*/ T184 w 342"/>
                              <a:gd name="T186" fmla="+- 0 8149 7948"/>
                              <a:gd name="T187" fmla="*/ 8149 h 514"/>
                              <a:gd name="T188" fmla="+- 0 14930 14895"/>
                              <a:gd name="T189" fmla="*/ T188 w 342"/>
                              <a:gd name="T190" fmla="+- 0 8145 7948"/>
                              <a:gd name="T191" fmla="*/ 8145 h 514"/>
                              <a:gd name="T192" fmla="+- 0 14918 14895"/>
                              <a:gd name="T193" fmla="*/ T192 w 342"/>
                              <a:gd name="T194" fmla="+- 0 8145 7948"/>
                              <a:gd name="T195" fmla="*/ 8145 h 514"/>
                              <a:gd name="T196" fmla="+- 0 14907 14895"/>
                              <a:gd name="T197" fmla="*/ T196 w 342"/>
                              <a:gd name="T198" fmla="+- 0 8150 7948"/>
                              <a:gd name="T199" fmla="*/ 8150 h 514"/>
                              <a:gd name="T200" fmla="+- 0 14899 14895"/>
                              <a:gd name="T201" fmla="*/ T200 w 342"/>
                              <a:gd name="T202" fmla="+- 0 8158 7948"/>
                              <a:gd name="T203" fmla="*/ 8158 h 514"/>
                              <a:gd name="T204" fmla="+- 0 14895 14895"/>
                              <a:gd name="T205" fmla="*/ T204 w 342"/>
                              <a:gd name="T206" fmla="+- 0 8169 7948"/>
                              <a:gd name="T207" fmla="*/ 8169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2" h="514">
                                <a:moveTo>
                                  <a:pt x="0" y="221"/>
                                </a:moveTo>
                                <a:lnTo>
                                  <a:pt x="36" y="399"/>
                                </a:lnTo>
                                <a:lnTo>
                                  <a:pt x="115" y="468"/>
                                </a:lnTo>
                                <a:lnTo>
                                  <a:pt x="115" y="514"/>
                                </a:lnTo>
                                <a:lnTo>
                                  <a:pt x="292" y="514"/>
                                </a:lnTo>
                                <a:lnTo>
                                  <a:pt x="292" y="483"/>
                                </a:lnTo>
                                <a:lnTo>
                                  <a:pt x="300" y="456"/>
                                </a:lnTo>
                                <a:lnTo>
                                  <a:pt x="317" y="433"/>
                                </a:lnTo>
                                <a:lnTo>
                                  <a:pt x="333" y="403"/>
                                </a:lnTo>
                                <a:lnTo>
                                  <a:pt x="341" y="355"/>
                                </a:lnTo>
                                <a:lnTo>
                                  <a:pt x="341" y="245"/>
                                </a:lnTo>
                                <a:lnTo>
                                  <a:pt x="338" y="230"/>
                                </a:lnTo>
                                <a:lnTo>
                                  <a:pt x="330" y="219"/>
                                </a:lnTo>
                                <a:lnTo>
                                  <a:pt x="319" y="211"/>
                                </a:lnTo>
                                <a:lnTo>
                                  <a:pt x="304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86" y="211"/>
                                </a:lnTo>
                                <a:lnTo>
                                  <a:pt x="280" y="218"/>
                                </a:lnTo>
                                <a:lnTo>
                                  <a:pt x="280" y="214"/>
                                </a:lnTo>
                                <a:lnTo>
                                  <a:pt x="277" y="200"/>
                                </a:lnTo>
                                <a:lnTo>
                                  <a:pt x="269" y="188"/>
                                </a:lnTo>
                                <a:lnTo>
                                  <a:pt x="258" y="180"/>
                                </a:lnTo>
                                <a:lnTo>
                                  <a:pt x="243" y="177"/>
                                </a:lnTo>
                                <a:lnTo>
                                  <a:pt x="234" y="177"/>
                                </a:lnTo>
                                <a:lnTo>
                                  <a:pt x="224" y="181"/>
                                </a:lnTo>
                                <a:lnTo>
                                  <a:pt x="218" y="188"/>
                                </a:lnTo>
                                <a:lnTo>
                                  <a:pt x="213" y="176"/>
                                </a:lnTo>
                                <a:lnTo>
                                  <a:pt x="205" y="167"/>
                                </a:lnTo>
                                <a:lnTo>
                                  <a:pt x="195" y="161"/>
                                </a:lnTo>
                                <a:lnTo>
                                  <a:pt x="182" y="159"/>
                                </a:lnTo>
                                <a:lnTo>
                                  <a:pt x="168" y="162"/>
                                </a:lnTo>
                                <a:lnTo>
                                  <a:pt x="156" y="170"/>
                                </a:lnTo>
                                <a:lnTo>
                                  <a:pt x="149" y="181"/>
                                </a:lnTo>
                                <a:lnTo>
                                  <a:pt x="146" y="196"/>
                                </a:lnTo>
                                <a:lnTo>
                                  <a:pt x="146" y="30"/>
                                </a:lnTo>
                                <a:lnTo>
                                  <a:pt x="143" y="18"/>
                                </a:lnTo>
                                <a:lnTo>
                                  <a:pt x="137" y="9"/>
                                </a:lnTo>
                                <a:lnTo>
                                  <a:pt x="127" y="2"/>
                                </a:lnTo>
                                <a:lnTo>
                                  <a:pt x="115" y="0"/>
                                </a:lnTo>
                                <a:lnTo>
                                  <a:pt x="103" y="2"/>
                                </a:lnTo>
                                <a:lnTo>
                                  <a:pt x="93" y="9"/>
                                </a:lnTo>
                                <a:lnTo>
                                  <a:pt x="87" y="18"/>
                                </a:lnTo>
                                <a:lnTo>
                                  <a:pt x="85" y="30"/>
                                </a:lnTo>
                                <a:lnTo>
                                  <a:pt x="85" y="333"/>
                                </a:lnTo>
                                <a:lnTo>
                                  <a:pt x="60" y="220"/>
                                </a:lnTo>
                                <a:lnTo>
                                  <a:pt x="55" y="209"/>
                                </a:lnTo>
                                <a:lnTo>
                                  <a:pt x="46" y="201"/>
                                </a:lnTo>
                                <a:lnTo>
                                  <a:pt x="35" y="197"/>
                                </a:lnTo>
                                <a:lnTo>
                                  <a:pt x="23" y="197"/>
                                </a:lnTo>
                                <a:lnTo>
                                  <a:pt x="12" y="202"/>
                                </a:lnTo>
                                <a:lnTo>
                                  <a:pt x="4" y="21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19250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6009"/>
                            <a:ext cx="5417" cy="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875235" name="AutoShape 22"/>
                        <wps:cNvSpPr>
                          <a:spLocks/>
                        </wps:cNvSpPr>
                        <wps:spPr bwMode="auto">
                          <a:xfrm>
                            <a:off x="9270" y="7015"/>
                            <a:ext cx="4840" cy="948"/>
                          </a:xfrm>
                          <a:custGeom>
                            <a:avLst/>
                            <a:gdLst>
                              <a:gd name="T0" fmla="+- 0 14091 9271"/>
                              <a:gd name="T1" fmla="*/ T0 w 4840"/>
                              <a:gd name="T2" fmla="+- 0 7962 7015"/>
                              <a:gd name="T3" fmla="*/ 7962 h 948"/>
                              <a:gd name="T4" fmla="+- 0 13785 9271"/>
                              <a:gd name="T5" fmla="*/ T4 w 4840"/>
                              <a:gd name="T6" fmla="+- 0 7725 7015"/>
                              <a:gd name="T7" fmla="*/ 7725 h 948"/>
                              <a:gd name="T8" fmla="+- 0 13834 9271"/>
                              <a:gd name="T9" fmla="*/ T8 w 4840"/>
                              <a:gd name="T10" fmla="+- 0 7725 7015"/>
                              <a:gd name="T11" fmla="*/ 7725 h 948"/>
                              <a:gd name="T12" fmla="+- 0 13834 9271"/>
                              <a:gd name="T13" fmla="*/ T12 w 4840"/>
                              <a:gd name="T14" fmla="+- 0 7725 7015"/>
                              <a:gd name="T15" fmla="*/ 7725 h 948"/>
                              <a:gd name="T16" fmla="+- 0 13681 9271"/>
                              <a:gd name="T17" fmla="*/ T16 w 4840"/>
                              <a:gd name="T18" fmla="+- 0 7649 7015"/>
                              <a:gd name="T19" fmla="*/ 7649 h 948"/>
                              <a:gd name="T20" fmla="+- 0 9395 9271"/>
                              <a:gd name="T21" fmla="*/ T20 w 4840"/>
                              <a:gd name="T22" fmla="+- 0 7456 7015"/>
                              <a:gd name="T23" fmla="*/ 7456 h 948"/>
                              <a:gd name="T24" fmla="+- 0 9447 9271"/>
                              <a:gd name="T25" fmla="*/ T24 w 4840"/>
                              <a:gd name="T26" fmla="+- 0 7613 7015"/>
                              <a:gd name="T27" fmla="*/ 7613 h 948"/>
                              <a:gd name="T28" fmla="+- 0 9296 9271"/>
                              <a:gd name="T29" fmla="*/ T28 w 4840"/>
                              <a:gd name="T30" fmla="+- 0 7554 7015"/>
                              <a:gd name="T31" fmla="*/ 7554 h 948"/>
                              <a:gd name="T32" fmla="+- 0 9416 9271"/>
                              <a:gd name="T33" fmla="*/ T32 w 4840"/>
                              <a:gd name="T34" fmla="+- 0 7468 7015"/>
                              <a:gd name="T35" fmla="*/ 7468 h 948"/>
                              <a:gd name="T36" fmla="+- 0 9328 9271"/>
                              <a:gd name="T37" fmla="*/ T36 w 4840"/>
                              <a:gd name="T38" fmla="+- 0 7547 7015"/>
                              <a:gd name="T39" fmla="*/ 7547 h 948"/>
                              <a:gd name="T40" fmla="+- 0 9310 9271"/>
                              <a:gd name="T41" fmla="*/ T40 w 4840"/>
                              <a:gd name="T42" fmla="+- 0 7580 7015"/>
                              <a:gd name="T43" fmla="*/ 7580 h 948"/>
                              <a:gd name="T44" fmla="+- 0 9303 9271"/>
                              <a:gd name="T45" fmla="*/ T44 w 4840"/>
                              <a:gd name="T46" fmla="+- 0 7584 7015"/>
                              <a:gd name="T47" fmla="*/ 7584 h 948"/>
                              <a:gd name="T48" fmla="+- 0 9328 9271"/>
                              <a:gd name="T49" fmla="*/ T48 w 4840"/>
                              <a:gd name="T50" fmla="+- 0 7562 7015"/>
                              <a:gd name="T51" fmla="*/ 7562 h 948"/>
                              <a:gd name="T52" fmla="+- 0 9357 9271"/>
                              <a:gd name="T53" fmla="*/ T52 w 4840"/>
                              <a:gd name="T54" fmla="+- 0 7570 7015"/>
                              <a:gd name="T55" fmla="*/ 7570 h 948"/>
                              <a:gd name="T56" fmla="+- 0 13575 9271"/>
                              <a:gd name="T57" fmla="*/ T56 w 4840"/>
                              <a:gd name="T58" fmla="+- 0 7575 7015"/>
                              <a:gd name="T59" fmla="*/ 7575 h 948"/>
                              <a:gd name="T60" fmla="+- 0 9350 9271"/>
                              <a:gd name="T61" fmla="*/ T60 w 4840"/>
                              <a:gd name="T62" fmla="+- 0 7541 7015"/>
                              <a:gd name="T63" fmla="*/ 7541 h 948"/>
                              <a:gd name="T64" fmla="+- 0 9394 9271"/>
                              <a:gd name="T65" fmla="*/ T64 w 4840"/>
                              <a:gd name="T66" fmla="+- 0 7530 7015"/>
                              <a:gd name="T67" fmla="*/ 7530 h 948"/>
                              <a:gd name="T68" fmla="+- 0 12052 9271"/>
                              <a:gd name="T69" fmla="*/ T68 w 4840"/>
                              <a:gd name="T70" fmla="+- 0 7015 7015"/>
                              <a:gd name="T71" fmla="*/ 7015 h 948"/>
                              <a:gd name="T72" fmla="+- 0 11497 9271"/>
                              <a:gd name="T73" fmla="*/ T72 w 4840"/>
                              <a:gd name="T74" fmla="+- 0 7059 7015"/>
                              <a:gd name="T75" fmla="*/ 7059 h 948"/>
                              <a:gd name="T76" fmla="+- 0 10461 9271"/>
                              <a:gd name="T77" fmla="*/ T76 w 4840"/>
                              <a:gd name="T78" fmla="+- 0 7260 7015"/>
                              <a:gd name="T79" fmla="*/ 7260 h 948"/>
                              <a:gd name="T80" fmla="+- 0 10070 9271"/>
                              <a:gd name="T81" fmla="*/ T80 w 4840"/>
                              <a:gd name="T82" fmla="+- 0 7387 7015"/>
                              <a:gd name="T83" fmla="*/ 7387 h 948"/>
                              <a:gd name="T84" fmla="+- 0 10676 9271"/>
                              <a:gd name="T85" fmla="*/ T84 w 4840"/>
                              <a:gd name="T86" fmla="+- 0 7242 7015"/>
                              <a:gd name="T87" fmla="*/ 7242 h 948"/>
                              <a:gd name="T88" fmla="+- 0 11093 9271"/>
                              <a:gd name="T89" fmla="*/ T88 w 4840"/>
                              <a:gd name="T90" fmla="+- 0 7155 7015"/>
                              <a:gd name="T91" fmla="*/ 7155 h 948"/>
                              <a:gd name="T92" fmla="+- 0 11695 9271"/>
                              <a:gd name="T93" fmla="*/ T92 w 4840"/>
                              <a:gd name="T94" fmla="+- 0 7065 7015"/>
                              <a:gd name="T95" fmla="*/ 7065 h 948"/>
                              <a:gd name="T96" fmla="+- 0 11879 9271"/>
                              <a:gd name="T97" fmla="*/ T96 w 4840"/>
                              <a:gd name="T98" fmla="+- 0 7050 7015"/>
                              <a:gd name="T99" fmla="*/ 7050 h 948"/>
                              <a:gd name="T100" fmla="+- 0 12413 9271"/>
                              <a:gd name="T101" fmla="*/ T100 w 4840"/>
                              <a:gd name="T102" fmla="+- 0 7045 7015"/>
                              <a:gd name="T103" fmla="*/ 7045 h 948"/>
                              <a:gd name="T104" fmla="+- 0 12052 9271"/>
                              <a:gd name="T105" fmla="*/ T104 w 4840"/>
                              <a:gd name="T106" fmla="+- 0 7015 7015"/>
                              <a:gd name="T107" fmla="*/ 7015 h 948"/>
                              <a:gd name="T108" fmla="+- 0 13522 9271"/>
                              <a:gd name="T109" fmla="*/ T108 w 4840"/>
                              <a:gd name="T110" fmla="+- 0 7503 7015"/>
                              <a:gd name="T111" fmla="*/ 7503 h 948"/>
                              <a:gd name="T112" fmla="+- 0 13414 9271"/>
                              <a:gd name="T113" fmla="*/ T112 w 4840"/>
                              <a:gd name="T114" fmla="+- 0 7469 7015"/>
                              <a:gd name="T115" fmla="*/ 7469 h 948"/>
                              <a:gd name="T116" fmla="+- 0 13253 9271"/>
                              <a:gd name="T117" fmla="*/ T116 w 4840"/>
                              <a:gd name="T118" fmla="+- 0 7339 7015"/>
                              <a:gd name="T119" fmla="*/ 7339 h 948"/>
                              <a:gd name="T120" fmla="+- 0 13303 9271"/>
                              <a:gd name="T121" fmla="*/ T120 w 4840"/>
                              <a:gd name="T122" fmla="+- 0 7402 7015"/>
                              <a:gd name="T123" fmla="*/ 7402 h 948"/>
                              <a:gd name="T124" fmla="+- 0 13318 9271"/>
                              <a:gd name="T125" fmla="*/ T124 w 4840"/>
                              <a:gd name="T126" fmla="+- 0 7376 7015"/>
                              <a:gd name="T127" fmla="*/ 7376 h 948"/>
                              <a:gd name="T128" fmla="+- 0 13132 9271"/>
                              <a:gd name="T129" fmla="*/ T128 w 4840"/>
                              <a:gd name="T130" fmla="+- 0 7310 7015"/>
                              <a:gd name="T131" fmla="*/ 7310 h 948"/>
                              <a:gd name="T132" fmla="+- 0 13204 9271"/>
                              <a:gd name="T133" fmla="*/ T132 w 4840"/>
                              <a:gd name="T134" fmla="+- 0 7313 7015"/>
                              <a:gd name="T135" fmla="*/ 7313 h 948"/>
                              <a:gd name="T136" fmla="+- 0 13132 9271"/>
                              <a:gd name="T137" fmla="*/ T136 w 4840"/>
                              <a:gd name="T138" fmla="+- 0 7310 7015"/>
                              <a:gd name="T139" fmla="*/ 7310 h 948"/>
                              <a:gd name="T140" fmla="+- 0 13198 9271"/>
                              <a:gd name="T141" fmla="*/ T140 w 4840"/>
                              <a:gd name="T142" fmla="+- 0 7310 7015"/>
                              <a:gd name="T143" fmla="*/ 7310 h 948"/>
                              <a:gd name="T144" fmla="+- 0 12953 9271"/>
                              <a:gd name="T145" fmla="*/ T144 w 4840"/>
                              <a:gd name="T146" fmla="+- 0 7229 7015"/>
                              <a:gd name="T147" fmla="*/ 7229 h 948"/>
                              <a:gd name="T148" fmla="+- 0 13073 9271"/>
                              <a:gd name="T149" fmla="*/ T148 w 4840"/>
                              <a:gd name="T150" fmla="+- 0 7281 7015"/>
                              <a:gd name="T151" fmla="*/ 7281 h 948"/>
                              <a:gd name="T152" fmla="+- 0 12914 9271"/>
                              <a:gd name="T153" fmla="*/ T152 w 4840"/>
                              <a:gd name="T154" fmla="+- 0 7181 7015"/>
                              <a:gd name="T155" fmla="*/ 7181 h 948"/>
                              <a:gd name="T156" fmla="+- 0 12964 9271"/>
                              <a:gd name="T157" fmla="*/ T156 w 4840"/>
                              <a:gd name="T158" fmla="+- 0 7201 7015"/>
                              <a:gd name="T159" fmla="*/ 7201 h 948"/>
                              <a:gd name="T160" fmla="+- 0 12828 9271"/>
                              <a:gd name="T161" fmla="*/ T160 w 4840"/>
                              <a:gd name="T162" fmla="+- 0 7181 7015"/>
                              <a:gd name="T163" fmla="*/ 7181 h 948"/>
                              <a:gd name="T164" fmla="+- 0 12700 9271"/>
                              <a:gd name="T165" fmla="*/ T164 w 4840"/>
                              <a:gd name="T166" fmla="+- 0 7140 7015"/>
                              <a:gd name="T167" fmla="*/ 7140 h 948"/>
                              <a:gd name="T168" fmla="+- 0 12800 9271"/>
                              <a:gd name="T169" fmla="*/ T168 w 4840"/>
                              <a:gd name="T170" fmla="+- 0 7140 7015"/>
                              <a:gd name="T171" fmla="*/ 7140 h 948"/>
                              <a:gd name="T172" fmla="+- 0 12800 9271"/>
                              <a:gd name="T173" fmla="*/ T172 w 4840"/>
                              <a:gd name="T174" fmla="+- 0 7140 7015"/>
                              <a:gd name="T175" fmla="*/ 7140 h 948"/>
                              <a:gd name="T176" fmla="+- 0 12634 9271"/>
                              <a:gd name="T177" fmla="*/ T176 w 4840"/>
                              <a:gd name="T178" fmla="+- 0 7122 7015"/>
                              <a:gd name="T179" fmla="*/ 7122 h 948"/>
                              <a:gd name="T180" fmla="+- 0 12632 9271"/>
                              <a:gd name="T181" fmla="*/ T180 w 4840"/>
                              <a:gd name="T182" fmla="+- 0 7090 7015"/>
                              <a:gd name="T183" fmla="*/ 7090 h 948"/>
                              <a:gd name="T184" fmla="+- 0 12641 9271"/>
                              <a:gd name="T185" fmla="*/ T184 w 4840"/>
                              <a:gd name="T186" fmla="+- 0 7093 7015"/>
                              <a:gd name="T187" fmla="*/ 7093 h 948"/>
                              <a:gd name="T188" fmla="+- 0 12498 9271"/>
                              <a:gd name="T189" fmla="*/ T188 w 4840"/>
                              <a:gd name="T190" fmla="+- 0 7090 7015"/>
                              <a:gd name="T191" fmla="*/ 7090 h 948"/>
                              <a:gd name="T192" fmla="+- 0 12133 9271"/>
                              <a:gd name="T193" fmla="*/ T192 w 4840"/>
                              <a:gd name="T194" fmla="+- 0 7047 7015"/>
                              <a:gd name="T195" fmla="*/ 7047 h 948"/>
                              <a:gd name="T196" fmla="+- 0 12283 9271"/>
                              <a:gd name="T197" fmla="*/ T196 w 4840"/>
                              <a:gd name="T198" fmla="+- 0 7058 7015"/>
                              <a:gd name="T199" fmla="*/ 7058 h 948"/>
                              <a:gd name="T200" fmla="+- 0 12580 9271"/>
                              <a:gd name="T201" fmla="*/ T200 w 4840"/>
                              <a:gd name="T202" fmla="+- 0 7078 7015"/>
                              <a:gd name="T203" fmla="*/ 7078 h 948"/>
                              <a:gd name="T204" fmla="+- 0 11697 9271"/>
                              <a:gd name="T205" fmla="*/ T204 w 4840"/>
                              <a:gd name="T206" fmla="+- 0 7065 7015"/>
                              <a:gd name="T207" fmla="*/ 7065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40" h="948">
                                <a:moveTo>
                                  <a:pt x="4665" y="788"/>
                                </a:moveTo>
                                <a:lnTo>
                                  <a:pt x="4617" y="788"/>
                                </a:lnTo>
                                <a:lnTo>
                                  <a:pt x="4719" y="868"/>
                                </a:lnTo>
                                <a:lnTo>
                                  <a:pt x="4820" y="947"/>
                                </a:lnTo>
                                <a:lnTo>
                                  <a:pt x="4839" y="924"/>
                                </a:lnTo>
                                <a:lnTo>
                                  <a:pt x="4737" y="844"/>
                                </a:lnTo>
                                <a:lnTo>
                                  <a:pt x="4665" y="788"/>
                                </a:lnTo>
                                <a:close/>
                                <a:moveTo>
                                  <a:pt x="4563" y="710"/>
                                </a:moveTo>
                                <a:lnTo>
                                  <a:pt x="4514" y="710"/>
                                </a:lnTo>
                                <a:lnTo>
                                  <a:pt x="4617" y="789"/>
                                </a:lnTo>
                                <a:lnTo>
                                  <a:pt x="4617" y="788"/>
                                </a:lnTo>
                                <a:lnTo>
                                  <a:pt x="4665" y="788"/>
                                </a:lnTo>
                                <a:lnTo>
                                  <a:pt x="4635" y="765"/>
                                </a:lnTo>
                                <a:lnTo>
                                  <a:pt x="4563" y="710"/>
                                </a:lnTo>
                                <a:close/>
                                <a:moveTo>
                                  <a:pt x="4460" y="634"/>
                                </a:moveTo>
                                <a:lnTo>
                                  <a:pt x="4410" y="634"/>
                                </a:lnTo>
                                <a:lnTo>
                                  <a:pt x="4514" y="710"/>
                                </a:lnTo>
                                <a:lnTo>
                                  <a:pt x="4563" y="710"/>
                                </a:lnTo>
                                <a:lnTo>
                                  <a:pt x="4532" y="686"/>
                                </a:lnTo>
                                <a:lnTo>
                                  <a:pt x="4460" y="634"/>
                                </a:lnTo>
                                <a:close/>
                                <a:moveTo>
                                  <a:pt x="4357" y="560"/>
                                </a:moveTo>
                                <a:lnTo>
                                  <a:pt x="4304" y="560"/>
                                </a:lnTo>
                                <a:lnTo>
                                  <a:pt x="4410" y="634"/>
                                </a:lnTo>
                                <a:lnTo>
                                  <a:pt x="4460" y="634"/>
                                </a:lnTo>
                                <a:lnTo>
                                  <a:pt x="4427" y="610"/>
                                </a:lnTo>
                                <a:lnTo>
                                  <a:pt x="4357" y="560"/>
                                </a:lnTo>
                                <a:close/>
                                <a:moveTo>
                                  <a:pt x="124" y="441"/>
                                </a:moveTo>
                                <a:lnTo>
                                  <a:pt x="118" y="447"/>
                                </a:lnTo>
                                <a:lnTo>
                                  <a:pt x="0" y="561"/>
                                </a:lnTo>
                                <a:lnTo>
                                  <a:pt x="165" y="611"/>
                                </a:lnTo>
                                <a:lnTo>
                                  <a:pt x="174" y="606"/>
                                </a:lnTo>
                                <a:lnTo>
                                  <a:pt x="176" y="598"/>
                                </a:lnTo>
                                <a:lnTo>
                                  <a:pt x="178" y="590"/>
                                </a:lnTo>
                                <a:lnTo>
                                  <a:pt x="174" y="582"/>
                                </a:lnTo>
                                <a:lnTo>
                                  <a:pt x="130" y="569"/>
                                </a:lnTo>
                                <a:lnTo>
                                  <a:pt x="32" y="569"/>
                                </a:lnTo>
                                <a:lnTo>
                                  <a:pt x="25" y="539"/>
                                </a:lnTo>
                                <a:lnTo>
                                  <a:pt x="57" y="532"/>
                                </a:lnTo>
                                <a:lnTo>
                                  <a:pt x="79" y="526"/>
                                </a:lnTo>
                                <a:lnTo>
                                  <a:pt x="145" y="463"/>
                                </a:lnTo>
                                <a:lnTo>
                                  <a:pt x="145" y="453"/>
                                </a:lnTo>
                                <a:lnTo>
                                  <a:pt x="140" y="447"/>
                                </a:lnTo>
                                <a:lnTo>
                                  <a:pt x="134" y="441"/>
                                </a:lnTo>
                                <a:lnTo>
                                  <a:pt x="124" y="441"/>
                                </a:lnTo>
                                <a:close/>
                                <a:moveTo>
                                  <a:pt x="79" y="526"/>
                                </a:moveTo>
                                <a:lnTo>
                                  <a:pt x="57" y="532"/>
                                </a:lnTo>
                                <a:lnTo>
                                  <a:pt x="25" y="539"/>
                                </a:lnTo>
                                <a:lnTo>
                                  <a:pt x="32" y="569"/>
                                </a:lnTo>
                                <a:lnTo>
                                  <a:pt x="48" y="565"/>
                                </a:lnTo>
                                <a:lnTo>
                                  <a:pt x="39" y="565"/>
                                </a:lnTo>
                                <a:lnTo>
                                  <a:pt x="33" y="540"/>
                                </a:lnTo>
                                <a:lnTo>
                                  <a:pt x="65" y="540"/>
                                </a:lnTo>
                                <a:lnTo>
                                  <a:pt x="79" y="526"/>
                                </a:lnTo>
                                <a:close/>
                                <a:moveTo>
                                  <a:pt x="86" y="555"/>
                                </a:moveTo>
                                <a:lnTo>
                                  <a:pt x="32" y="569"/>
                                </a:lnTo>
                                <a:lnTo>
                                  <a:pt x="130" y="569"/>
                                </a:lnTo>
                                <a:lnTo>
                                  <a:pt x="86" y="555"/>
                                </a:lnTo>
                                <a:close/>
                                <a:moveTo>
                                  <a:pt x="33" y="540"/>
                                </a:moveTo>
                                <a:lnTo>
                                  <a:pt x="39" y="565"/>
                                </a:lnTo>
                                <a:lnTo>
                                  <a:pt x="57" y="547"/>
                                </a:lnTo>
                                <a:lnTo>
                                  <a:pt x="33" y="540"/>
                                </a:lnTo>
                                <a:close/>
                                <a:moveTo>
                                  <a:pt x="57" y="547"/>
                                </a:moveTo>
                                <a:lnTo>
                                  <a:pt x="39" y="565"/>
                                </a:lnTo>
                                <a:lnTo>
                                  <a:pt x="48" y="565"/>
                                </a:lnTo>
                                <a:lnTo>
                                  <a:pt x="86" y="555"/>
                                </a:lnTo>
                                <a:lnTo>
                                  <a:pt x="57" y="547"/>
                                </a:lnTo>
                                <a:close/>
                                <a:moveTo>
                                  <a:pt x="4251" y="488"/>
                                </a:moveTo>
                                <a:lnTo>
                                  <a:pt x="4197" y="488"/>
                                </a:lnTo>
                                <a:lnTo>
                                  <a:pt x="4305" y="560"/>
                                </a:lnTo>
                                <a:lnTo>
                                  <a:pt x="4304" y="560"/>
                                </a:lnTo>
                                <a:lnTo>
                                  <a:pt x="4357" y="560"/>
                                </a:lnTo>
                                <a:lnTo>
                                  <a:pt x="4321" y="535"/>
                                </a:lnTo>
                                <a:lnTo>
                                  <a:pt x="4251" y="488"/>
                                </a:lnTo>
                                <a:close/>
                                <a:moveTo>
                                  <a:pt x="123" y="515"/>
                                </a:moveTo>
                                <a:lnTo>
                                  <a:pt x="79" y="526"/>
                                </a:lnTo>
                                <a:lnTo>
                                  <a:pt x="57" y="547"/>
                                </a:lnTo>
                                <a:lnTo>
                                  <a:pt x="86" y="555"/>
                                </a:lnTo>
                                <a:lnTo>
                                  <a:pt x="244" y="515"/>
                                </a:lnTo>
                                <a:lnTo>
                                  <a:pt x="123" y="515"/>
                                </a:lnTo>
                                <a:close/>
                                <a:moveTo>
                                  <a:pt x="65" y="540"/>
                                </a:moveTo>
                                <a:lnTo>
                                  <a:pt x="33" y="540"/>
                                </a:lnTo>
                                <a:lnTo>
                                  <a:pt x="57" y="547"/>
                                </a:lnTo>
                                <a:lnTo>
                                  <a:pt x="65" y="540"/>
                                </a:lnTo>
                                <a:close/>
                                <a:moveTo>
                                  <a:pt x="2781" y="0"/>
                                </a:moveTo>
                                <a:lnTo>
                                  <a:pt x="2695" y="1"/>
                                </a:lnTo>
                                <a:lnTo>
                                  <a:pt x="2607" y="5"/>
                                </a:lnTo>
                                <a:lnTo>
                                  <a:pt x="2515" y="12"/>
                                </a:lnTo>
                                <a:lnTo>
                                  <a:pt x="2421" y="20"/>
                                </a:lnTo>
                                <a:lnTo>
                                  <a:pt x="2226" y="44"/>
                                </a:lnTo>
                                <a:lnTo>
                                  <a:pt x="2024" y="74"/>
                                </a:lnTo>
                                <a:lnTo>
                                  <a:pt x="1817" y="111"/>
                                </a:lnTo>
                                <a:lnTo>
                                  <a:pt x="1608" y="152"/>
                                </a:lnTo>
                                <a:lnTo>
                                  <a:pt x="1398" y="198"/>
                                </a:lnTo>
                                <a:lnTo>
                                  <a:pt x="1190" y="245"/>
                                </a:lnTo>
                                <a:lnTo>
                                  <a:pt x="988" y="294"/>
                                </a:lnTo>
                                <a:lnTo>
                                  <a:pt x="123" y="515"/>
                                </a:lnTo>
                                <a:lnTo>
                                  <a:pt x="244" y="515"/>
                                </a:lnTo>
                                <a:lnTo>
                                  <a:pt x="799" y="372"/>
                                </a:lnTo>
                                <a:lnTo>
                                  <a:pt x="995" y="323"/>
                                </a:lnTo>
                                <a:lnTo>
                                  <a:pt x="1197" y="275"/>
                                </a:lnTo>
                                <a:lnTo>
                                  <a:pt x="1405" y="227"/>
                                </a:lnTo>
                                <a:lnTo>
                                  <a:pt x="1404" y="227"/>
                                </a:lnTo>
                                <a:lnTo>
                                  <a:pt x="1614" y="182"/>
                                </a:lnTo>
                                <a:lnTo>
                                  <a:pt x="1823" y="140"/>
                                </a:lnTo>
                                <a:lnTo>
                                  <a:pt x="1822" y="140"/>
                                </a:lnTo>
                                <a:lnTo>
                                  <a:pt x="2029" y="104"/>
                                </a:lnTo>
                                <a:lnTo>
                                  <a:pt x="2230" y="73"/>
                                </a:lnTo>
                                <a:lnTo>
                                  <a:pt x="2424" y="50"/>
                                </a:lnTo>
                                <a:lnTo>
                                  <a:pt x="2426" y="50"/>
                                </a:lnTo>
                                <a:lnTo>
                                  <a:pt x="2518" y="42"/>
                                </a:lnTo>
                                <a:lnTo>
                                  <a:pt x="2609" y="35"/>
                                </a:lnTo>
                                <a:lnTo>
                                  <a:pt x="2608" y="35"/>
                                </a:lnTo>
                                <a:lnTo>
                                  <a:pt x="2697" y="31"/>
                                </a:lnTo>
                                <a:lnTo>
                                  <a:pt x="2696" y="31"/>
                                </a:lnTo>
                                <a:lnTo>
                                  <a:pt x="2781" y="30"/>
                                </a:lnTo>
                                <a:lnTo>
                                  <a:pt x="2780" y="30"/>
                                </a:lnTo>
                                <a:lnTo>
                                  <a:pt x="3142" y="30"/>
                                </a:lnTo>
                                <a:lnTo>
                                  <a:pt x="3090" y="22"/>
                                </a:lnTo>
                                <a:lnTo>
                                  <a:pt x="3016" y="13"/>
                                </a:lnTo>
                                <a:lnTo>
                                  <a:pt x="2941" y="6"/>
                                </a:lnTo>
                                <a:lnTo>
                                  <a:pt x="2863" y="2"/>
                                </a:lnTo>
                                <a:lnTo>
                                  <a:pt x="2781" y="0"/>
                                </a:lnTo>
                                <a:close/>
                                <a:moveTo>
                                  <a:pt x="4199" y="453"/>
                                </a:moveTo>
                                <a:lnTo>
                                  <a:pt x="4143" y="453"/>
                                </a:lnTo>
                                <a:lnTo>
                                  <a:pt x="4197" y="488"/>
                                </a:lnTo>
                                <a:lnTo>
                                  <a:pt x="4251" y="488"/>
                                </a:lnTo>
                                <a:lnTo>
                                  <a:pt x="4214" y="463"/>
                                </a:lnTo>
                                <a:lnTo>
                                  <a:pt x="4199" y="453"/>
                                </a:lnTo>
                                <a:close/>
                                <a:moveTo>
                                  <a:pt x="4145" y="420"/>
                                </a:moveTo>
                                <a:lnTo>
                                  <a:pt x="4088" y="420"/>
                                </a:lnTo>
                                <a:lnTo>
                                  <a:pt x="4143" y="454"/>
                                </a:lnTo>
                                <a:lnTo>
                                  <a:pt x="4143" y="453"/>
                                </a:lnTo>
                                <a:lnTo>
                                  <a:pt x="4199" y="453"/>
                                </a:lnTo>
                                <a:lnTo>
                                  <a:pt x="4159" y="428"/>
                                </a:lnTo>
                                <a:lnTo>
                                  <a:pt x="4145" y="420"/>
                                </a:lnTo>
                                <a:close/>
                                <a:moveTo>
                                  <a:pt x="3982" y="324"/>
                                </a:moveTo>
                                <a:lnTo>
                                  <a:pt x="3919" y="324"/>
                                </a:lnTo>
                                <a:lnTo>
                                  <a:pt x="3976" y="355"/>
                                </a:lnTo>
                                <a:lnTo>
                                  <a:pt x="4032" y="387"/>
                                </a:lnTo>
                                <a:lnTo>
                                  <a:pt x="4088" y="420"/>
                                </a:lnTo>
                                <a:lnTo>
                                  <a:pt x="4145" y="420"/>
                                </a:lnTo>
                                <a:lnTo>
                                  <a:pt x="4103" y="394"/>
                                </a:lnTo>
                                <a:lnTo>
                                  <a:pt x="4047" y="361"/>
                                </a:lnTo>
                                <a:lnTo>
                                  <a:pt x="3990" y="329"/>
                                </a:lnTo>
                                <a:lnTo>
                                  <a:pt x="3982" y="324"/>
                                </a:lnTo>
                                <a:close/>
                                <a:moveTo>
                                  <a:pt x="3927" y="295"/>
                                </a:moveTo>
                                <a:lnTo>
                                  <a:pt x="3861" y="295"/>
                                </a:lnTo>
                                <a:lnTo>
                                  <a:pt x="3919" y="325"/>
                                </a:lnTo>
                                <a:lnTo>
                                  <a:pt x="3919" y="324"/>
                                </a:lnTo>
                                <a:lnTo>
                                  <a:pt x="3982" y="324"/>
                                </a:lnTo>
                                <a:lnTo>
                                  <a:pt x="3933" y="298"/>
                                </a:lnTo>
                                <a:lnTo>
                                  <a:pt x="3927" y="295"/>
                                </a:lnTo>
                                <a:close/>
                                <a:moveTo>
                                  <a:pt x="3861" y="295"/>
                                </a:moveTo>
                                <a:lnTo>
                                  <a:pt x="3861" y="295"/>
                                </a:lnTo>
                                <a:close/>
                                <a:moveTo>
                                  <a:pt x="3870" y="266"/>
                                </a:moveTo>
                                <a:lnTo>
                                  <a:pt x="3802" y="266"/>
                                </a:lnTo>
                                <a:lnTo>
                                  <a:pt x="3861" y="295"/>
                                </a:lnTo>
                                <a:lnTo>
                                  <a:pt x="3927" y="295"/>
                                </a:lnTo>
                                <a:lnTo>
                                  <a:pt x="3874" y="268"/>
                                </a:lnTo>
                                <a:lnTo>
                                  <a:pt x="3870" y="266"/>
                                </a:lnTo>
                                <a:close/>
                                <a:moveTo>
                                  <a:pt x="3700" y="189"/>
                                </a:moveTo>
                                <a:lnTo>
                                  <a:pt x="3620" y="189"/>
                                </a:lnTo>
                                <a:lnTo>
                                  <a:pt x="3682" y="214"/>
                                </a:lnTo>
                                <a:lnTo>
                                  <a:pt x="3681" y="214"/>
                                </a:lnTo>
                                <a:lnTo>
                                  <a:pt x="3743" y="239"/>
                                </a:lnTo>
                                <a:lnTo>
                                  <a:pt x="3742" y="239"/>
                                </a:lnTo>
                                <a:lnTo>
                                  <a:pt x="3802" y="266"/>
                                </a:lnTo>
                                <a:lnTo>
                                  <a:pt x="3870" y="266"/>
                                </a:lnTo>
                                <a:lnTo>
                                  <a:pt x="3815" y="239"/>
                                </a:lnTo>
                                <a:lnTo>
                                  <a:pt x="3754" y="212"/>
                                </a:lnTo>
                                <a:lnTo>
                                  <a:pt x="3700" y="189"/>
                                </a:lnTo>
                                <a:close/>
                                <a:moveTo>
                                  <a:pt x="3643" y="166"/>
                                </a:moveTo>
                                <a:lnTo>
                                  <a:pt x="3557" y="166"/>
                                </a:lnTo>
                                <a:lnTo>
                                  <a:pt x="3620" y="189"/>
                                </a:lnTo>
                                <a:lnTo>
                                  <a:pt x="3700" y="189"/>
                                </a:lnTo>
                                <a:lnTo>
                                  <a:pt x="3693" y="186"/>
                                </a:lnTo>
                                <a:lnTo>
                                  <a:pt x="3643" y="166"/>
                                </a:lnTo>
                                <a:close/>
                                <a:moveTo>
                                  <a:pt x="3586" y="145"/>
                                </a:moveTo>
                                <a:lnTo>
                                  <a:pt x="3493" y="145"/>
                                </a:lnTo>
                                <a:lnTo>
                                  <a:pt x="3558" y="166"/>
                                </a:lnTo>
                                <a:lnTo>
                                  <a:pt x="3557" y="166"/>
                                </a:lnTo>
                                <a:lnTo>
                                  <a:pt x="3643" y="166"/>
                                </a:lnTo>
                                <a:lnTo>
                                  <a:pt x="3631" y="161"/>
                                </a:lnTo>
                                <a:lnTo>
                                  <a:pt x="3586" y="145"/>
                                </a:lnTo>
                                <a:close/>
                                <a:moveTo>
                                  <a:pt x="3529" y="125"/>
                                </a:moveTo>
                                <a:lnTo>
                                  <a:pt x="3429" y="125"/>
                                </a:lnTo>
                                <a:lnTo>
                                  <a:pt x="3494" y="145"/>
                                </a:lnTo>
                                <a:lnTo>
                                  <a:pt x="3493" y="145"/>
                                </a:lnTo>
                                <a:lnTo>
                                  <a:pt x="3586" y="145"/>
                                </a:lnTo>
                                <a:lnTo>
                                  <a:pt x="3567" y="138"/>
                                </a:lnTo>
                                <a:lnTo>
                                  <a:pt x="3529" y="125"/>
                                </a:lnTo>
                                <a:close/>
                                <a:moveTo>
                                  <a:pt x="3472" y="107"/>
                                </a:moveTo>
                                <a:lnTo>
                                  <a:pt x="3363" y="107"/>
                                </a:lnTo>
                                <a:lnTo>
                                  <a:pt x="3429" y="125"/>
                                </a:lnTo>
                                <a:lnTo>
                                  <a:pt x="3529" y="125"/>
                                </a:lnTo>
                                <a:lnTo>
                                  <a:pt x="3503" y="116"/>
                                </a:lnTo>
                                <a:lnTo>
                                  <a:pt x="3472" y="107"/>
                                </a:lnTo>
                                <a:close/>
                                <a:moveTo>
                                  <a:pt x="3416" y="90"/>
                                </a:moveTo>
                                <a:lnTo>
                                  <a:pt x="3295" y="90"/>
                                </a:lnTo>
                                <a:lnTo>
                                  <a:pt x="3363" y="107"/>
                                </a:lnTo>
                                <a:lnTo>
                                  <a:pt x="3472" y="107"/>
                                </a:lnTo>
                                <a:lnTo>
                                  <a:pt x="3437" y="96"/>
                                </a:lnTo>
                                <a:lnTo>
                                  <a:pt x="3416" y="90"/>
                                </a:lnTo>
                                <a:close/>
                                <a:moveTo>
                                  <a:pt x="3361" y="75"/>
                                </a:moveTo>
                                <a:lnTo>
                                  <a:pt x="3227" y="75"/>
                                </a:lnTo>
                                <a:lnTo>
                                  <a:pt x="3296" y="90"/>
                                </a:lnTo>
                                <a:lnTo>
                                  <a:pt x="3295" y="90"/>
                                </a:lnTo>
                                <a:lnTo>
                                  <a:pt x="3416" y="90"/>
                                </a:lnTo>
                                <a:lnTo>
                                  <a:pt x="3370" y="78"/>
                                </a:lnTo>
                                <a:lnTo>
                                  <a:pt x="3361" y="75"/>
                                </a:lnTo>
                                <a:close/>
                                <a:moveTo>
                                  <a:pt x="3309" y="63"/>
                                </a:moveTo>
                                <a:lnTo>
                                  <a:pt x="3157" y="63"/>
                                </a:lnTo>
                                <a:lnTo>
                                  <a:pt x="3227" y="76"/>
                                </a:lnTo>
                                <a:lnTo>
                                  <a:pt x="3227" y="75"/>
                                </a:lnTo>
                                <a:lnTo>
                                  <a:pt x="3361" y="75"/>
                                </a:lnTo>
                                <a:lnTo>
                                  <a:pt x="3309" y="63"/>
                                </a:lnTo>
                                <a:close/>
                                <a:moveTo>
                                  <a:pt x="3142" y="30"/>
                                </a:moveTo>
                                <a:lnTo>
                                  <a:pt x="2781" y="30"/>
                                </a:lnTo>
                                <a:lnTo>
                                  <a:pt x="2862" y="32"/>
                                </a:lnTo>
                                <a:lnTo>
                                  <a:pt x="2861" y="32"/>
                                </a:lnTo>
                                <a:lnTo>
                                  <a:pt x="2939" y="36"/>
                                </a:lnTo>
                                <a:lnTo>
                                  <a:pt x="2938" y="36"/>
                                </a:lnTo>
                                <a:lnTo>
                                  <a:pt x="3013" y="43"/>
                                </a:lnTo>
                                <a:lnTo>
                                  <a:pt x="3012" y="43"/>
                                </a:lnTo>
                                <a:lnTo>
                                  <a:pt x="3086" y="52"/>
                                </a:lnTo>
                                <a:lnTo>
                                  <a:pt x="3085" y="52"/>
                                </a:lnTo>
                                <a:lnTo>
                                  <a:pt x="3157" y="63"/>
                                </a:lnTo>
                                <a:lnTo>
                                  <a:pt x="3309" y="63"/>
                                </a:lnTo>
                                <a:lnTo>
                                  <a:pt x="3302" y="61"/>
                                </a:lnTo>
                                <a:lnTo>
                                  <a:pt x="3233" y="46"/>
                                </a:lnTo>
                                <a:lnTo>
                                  <a:pt x="3162" y="33"/>
                                </a:lnTo>
                                <a:lnTo>
                                  <a:pt x="3142" y="30"/>
                                </a:lnTo>
                                <a:close/>
                                <a:moveTo>
                                  <a:pt x="2426" y="50"/>
                                </a:moveTo>
                                <a:lnTo>
                                  <a:pt x="2424" y="50"/>
                                </a:lnTo>
                                <a:lnTo>
                                  <a:pt x="24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E4755" id="Group 17" o:spid="_x0000_s1026" style="position:absolute;left:0;text-align:left;margin-left:0;margin-top:0;width:960pt;height:540pt;z-index:-251651072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aP97&#10;PFdvAAAAAAAAAAAAACZtP+fLWD0CAAAAAAAAAAAAmLN/fu+rNwAAAAAAAAAAAACT9tPtunoDAAAA&#10;AAAAAAAAMGn7f71dAAMAAAAAAAAAAEDMNsYQAAIAAAAAAAAAAEDMcfUAAAAAAAAAAAAAYJ4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Dgy64dkAAAAAAI+v+6HYHuE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ztYSQQAAIABJREFU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SA2LUDEgAAAABB&#10;/1+3I9AdAg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1N4dlCAUBFAU5ctk+AUMIljZRFpB3QljhlkNF85J8AJce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CzoWXxAAAF1klEQVQ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I3v87V7AwAAAAAAAAAA&#10;ALDoeJzXuXsEAAAAAAAAAAAAsGb83p/dGwAAAAAAAAAAAIBF47zfdm8AAAAAAAAAAAAAFh1zThfA&#10;AAAAAAAAAAAAEHPZPQAAAAAAAAAAAABYJw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">
                <v:shape id="Picture 1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">
                  <v:imagedata r:id="rId11" o:title=""/>
                </v:shape>
                <v:shape id="Picture 19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">
                  <v:imagedata r:id="rId29" o:title=""/>
                </v:shape>
                <v:shape id="Freeform 20" o:spid="_x0000_s1029" style="position:absolute;left:14894;top:7947;width:342;height:514;visibility:visible;mso-wrap-style:square;v-text-anchor:top" coordsize="34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" path="m,221l36,399r79,69l115,514r177,l292,483r8,-27l317,433r16,-30l341,355r,-110l338,230r-8,-11l319,211r-15,-3l295,208r-9,3l280,218r,-4l277,200r-8,-12l258,180r-15,-3l234,177r-10,4l218,188r-5,-12l205,167r-10,-6l182,159r-14,3l156,170r-7,11l146,196r,-166l143,18,137,9,127,2,115,,103,2,93,9r-6,9l85,30r,303l60,220,55,209r-9,-8l35,197r-12,l12,202r-8,8l,221xe" fillcolor="#ad0816" stroked="f">
                  <v:path arrowok="t" o:connecttype="custom" o:connectlocs="0,8169;36,8347;115,8416;115,8462;292,8462;292,8431;300,8404;317,8381;333,8351;341,8303;341,8193;338,8178;330,8167;319,8159;304,8156;295,8156;286,8159;280,8166;280,8162;277,8148;269,8136;258,8128;243,8125;234,8125;224,8129;218,8136;213,8124;205,8115;195,8109;182,8107;168,8110;156,8118;149,8129;146,8144;146,7978;143,7966;137,7957;127,7950;115,7948;103,7950;93,7957;87,7966;85,7978;85,8281;60,8168;55,8157;46,8149;35,8145;23,8145;12,8150;4,8158;0,8169" o:connectangles="0,0,0,0,0,0,0,0,0,0,0,0,0,0,0,0,0,0,0,0,0,0,0,0,0,0,0,0,0,0,0,0,0,0,0,0,0,0,0,0,0,0,0,0,0,0,0,0,0,0,0,0"/>
                </v:shape>
                <v:shape id="Picture 21" o:spid="_x0000_s1030" type="#_x0000_t75" style="position:absolute;left:3722;top:6009;width:5417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">
                  <v:imagedata r:id="rId30" o:title=""/>
                </v:shape>
                <v:shape id="AutoShape 22" o:spid="_x0000_s1031" style="position:absolute;left:9270;top:7015;width:4840;height:948;visibility:visible;mso-wrap-style:square;v-text-anchor:top" coordsize="484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" path="m4665,788r-48,l4719,868r101,79l4839,924,4737,844r-72,-56xm4563,710r-49,l4617,789r,-1l4665,788r-30,-23l4563,710xm4460,634r-50,l4514,710r49,l4532,686r-72,-52xm4357,560r-53,l4410,634r50,l4427,610r-70,-50xm124,441r-6,6l,561r165,50l174,606r2,-8l178,590r-4,-8l130,569r-98,l25,539r32,-7l79,526r66,-63l145,453r-5,-6l134,441r-10,xm79,526r-22,6l25,539r7,30l48,565r-9,l33,540r32,l79,526xm86,555l32,569r98,l86,555xm33,540r6,25l57,547,33,540xm57,547l39,565r9,l86,555,57,547xm4251,488r-54,l4305,560r-1,l4357,560r-36,-25l4251,488xm123,515l79,526,57,547r29,8l244,515r-121,xm65,540r-32,l57,547r8,-7xm2781,r-86,1l2607,5r-92,7l2421,20,2226,44,2024,74r-207,37l1608,152r-210,46l1190,245,988,294,123,515r121,l799,372,995,323r202,-48l1405,227r-1,l1614,182r209,-42l1822,140r207,-36l2230,73,2424,50r2,l2518,42r91,-7l2608,35r89,-4l2696,31r85,-1l2780,30r362,l3090,22r-74,-9l2941,6,2863,2,2781,xm4199,453r-56,l4197,488r54,l4214,463r-15,-10xm4145,420r-57,l4143,454r,-1l4199,453r-40,-25l4145,420xm3982,324r-63,l3976,355r56,32l4088,420r57,l4103,394r-56,-33l3990,329r-8,-5xm3927,295r-66,l3919,325r,-1l3982,324r-49,-26l3927,295xm3861,295r,xm3870,266r-68,l3861,295r66,l3874,268r-4,-2xm3700,189r-80,l3682,214r-1,l3743,239r-1,l3802,266r68,l3815,239r-61,-27l3700,189xm3643,166r-86,l3620,189r80,l3693,186r-50,-20xm3586,145r-93,l3558,166r-1,l3643,166r-12,-5l3586,145xm3529,125r-100,l3494,145r-1,l3586,145r-19,-7l3529,125xm3472,107r-109,l3429,125r100,l3503,116r-31,-9xm3416,90r-121,l3363,107r109,l3437,96r-21,-6xm3361,75r-134,l3296,90r-1,l3416,90,3370,78r-9,-3xm3309,63r-152,l3227,76r,-1l3361,75,3309,63xm3142,30r-361,l2862,32r-1,l2939,36r-1,l3013,43r-1,l3086,52r-1,l3157,63r152,l3302,61,3233,46,3162,33r-20,-3xm2426,50r-2,l2426,50xe" fillcolor="#ad0816" stroked="f">
                  <v:path arrowok="t" o:connecttype="custom" o:connectlocs="4820,7962;4514,7725;4563,7725;4563,7725;4410,7649;124,7456;176,7613;25,7554;145,7468;57,7547;39,7580;32,7584;57,7562;86,7570;4304,7575;79,7541;123,7530;2781,7015;2226,7059;1190,7260;799,7387;1405,7242;1822,7155;2424,7065;2608,7050;3142,7045;2781,7015;4251,7503;4143,7469;3982,7339;4032,7402;4047,7376;3861,7310;3933,7313;3861,7310;3927,7310;3682,7229;3802,7281;3643,7181;3693,7201;3557,7181;3429,7140;3529,7140;3529,7140;3363,7122;3361,7090;3370,7093;3227,7090;2862,7047;3012,7058;3309,7078;2426,7065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  <w:sz w:val="56"/>
        </w:rPr>
        <w:t>堆栈编辑器</w:t>
      </w:r>
    </w:p>
    <w:p w14:paraId="56BD1D2D" w14:textId="77777777" w:rsidR="005C790B" w:rsidRDefault="005C790B">
      <w:pPr>
        <w:pStyle w:val="a3"/>
        <w:spacing w:before="7"/>
        <w:rPr>
          <w:sz w:val="72"/>
        </w:rPr>
      </w:pPr>
    </w:p>
    <w:p w14:paraId="30152323" w14:textId="77777777" w:rsidR="005C790B" w:rsidRDefault="00B5257A">
      <w:pPr>
        <w:pStyle w:val="3"/>
        <w:numPr>
          <w:ilvl w:val="0"/>
          <w:numId w:val="1"/>
        </w:numPr>
        <w:tabs>
          <w:tab w:val="left" w:pos="789"/>
          <w:tab w:val="left" w:pos="790"/>
        </w:tabs>
        <w:ind w:left="737" w:right="10176" w:hanging="488"/>
        <w:rPr>
          <w:rFonts w:ascii="微软雅黑" w:eastAsia="微软雅黑" w:hAnsi="微软雅黑"/>
        </w:rPr>
      </w:pPr>
      <w:r>
        <w:tab/>
      </w:r>
      <w:r>
        <w:rPr>
          <w:w w:val="95"/>
        </w:rPr>
        <w:t>在堆栈编辑器</w:t>
      </w:r>
      <w:r>
        <w:rPr>
          <w:rFonts w:ascii="微软雅黑" w:eastAsia="微软雅黑" w:hAnsi="微软雅黑" w:hint="eastAsia"/>
          <w:w w:val="95"/>
        </w:rPr>
        <w:t>(Stack</w:t>
      </w:r>
      <w:r>
        <w:rPr>
          <w:rFonts w:ascii="微软雅黑" w:eastAsia="微软雅黑" w:hAnsi="微软雅黑" w:hint="eastAsia"/>
          <w:spacing w:val="53"/>
          <w:w w:val="95"/>
        </w:rPr>
        <w:t xml:space="preserve"> </w:t>
      </w:r>
      <w:r>
        <w:rPr>
          <w:rFonts w:ascii="微软雅黑" w:eastAsia="微软雅黑" w:hAnsi="微软雅黑" w:hint="eastAsia"/>
          <w:w w:val="95"/>
        </w:rPr>
        <w:t>Editor)</w:t>
      </w:r>
      <w:r>
        <w:rPr>
          <w:spacing w:val="-5"/>
          <w:w w:val="95"/>
        </w:rPr>
        <w:t>中，界</w:t>
      </w:r>
      <w:r>
        <w:t>面和材料可以从中目录</w:t>
      </w:r>
      <w:r>
        <w:rPr>
          <w:rFonts w:ascii="微软雅黑" w:eastAsia="微软雅黑" w:hAnsi="微软雅黑" w:hint="eastAsia"/>
        </w:rPr>
        <w:t xml:space="preserve">(catalog) </w:t>
      </w:r>
      <w:r>
        <w:rPr>
          <w:rFonts w:hint="eastAsia"/>
          <w:lang w:val="en-US"/>
        </w:rPr>
        <w:t>中添加。</w:t>
      </w:r>
    </w:p>
    <w:p w14:paraId="35F1BCBF" w14:textId="77777777" w:rsidR="005C790B" w:rsidRDefault="005C790B">
      <w:pPr>
        <w:pStyle w:val="a3"/>
        <w:spacing w:before="6"/>
        <w:rPr>
          <w:sz w:val="11"/>
        </w:rPr>
      </w:pPr>
    </w:p>
    <w:p w14:paraId="15E2CCB9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75"/>
        <w:ind w:left="860" w:right="9251" w:hanging="610"/>
        <w:rPr>
          <w:rFonts w:ascii="微软雅黑" w:eastAsia="微软雅黑" w:hAnsi="微软雅黑"/>
          <w:sz w:val="44"/>
        </w:rPr>
      </w:pPr>
      <w:r>
        <w:rPr>
          <w:sz w:val="44"/>
        </w:rPr>
        <w:t>为了用一种特殊的介质定义光栅，需要</w:t>
      </w:r>
    </w:p>
    <w:p w14:paraId="38D486CF" w14:textId="77777777" w:rsidR="005C790B" w:rsidRDefault="00B5257A">
      <w:pPr>
        <w:pStyle w:val="a5"/>
        <w:tabs>
          <w:tab w:val="left" w:pos="789"/>
          <w:tab w:val="left" w:pos="790"/>
        </w:tabs>
        <w:spacing w:before="75"/>
        <w:ind w:left="0" w:right="9251" w:firstLineChars="200" w:firstLine="876"/>
        <w:rPr>
          <w:rFonts w:ascii="微软雅黑" w:eastAsia="微软雅黑" w:hAnsi="微软雅黑"/>
          <w:sz w:val="44"/>
        </w:rPr>
      </w:pPr>
      <w:r>
        <w:rPr>
          <w:spacing w:val="-1"/>
          <w:sz w:val="44"/>
        </w:rPr>
        <w:t>添加两个平面界面，作为介质的边界。</w:t>
      </w:r>
    </w:p>
    <w:p w14:paraId="4C44967B" w14:textId="77777777" w:rsidR="005C790B" w:rsidRDefault="005C790B">
      <w:pPr>
        <w:pStyle w:val="a3"/>
        <w:rPr>
          <w:sz w:val="20"/>
        </w:rPr>
      </w:pPr>
    </w:p>
    <w:p w14:paraId="7E4DBA02" w14:textId="77777777" w:rsidR="005C790B" w:rsidRDefault="005C790B">
      <w:pPr>
        <w:pStyle w:val="a3"/>
        <w:rPr>
          <w:sz w:val="20"/>
        </w:rPr>
      </w:pPr>
    </w:p>
    <w:p w14:paraId="06E5C9F4" w14:textId="77777777" w:rsidR="005C790B" w:rsidRDefault="005C790B">
      <w:pPr>
        <w:pStyle w:val="a3"/>
        <w:rPr>
          <w:sz w:val="20"/>
        </w:rPr>
      </w:pPr>
    </w:p>
    <w:p w14:paraId="3881466B" w14:textId="77777777" w:rsidR="005C790B" w:rsidRDefault="005C790B">
      <w:pPr>
        <w:pStyle w:val="a3"/>
        <w:rPr>
          <w:sz w:val="20"/>
        </w:rPr>
      </w:pPr>
    </w:p>
    <w:p w14:paraId="52775A3A" w14:textId="77777777" w:rsidR="005C790B" w:rsidRDefault="005C790B">
      <w:pPr>
        <w:pStyle w:val="a3"/>
        <w:rPr>
          <w:sz w:val="20"/>
        </w:rPr>
      </w:pPr>
    </w:p>
    <w:p w14:paraId="47CD375D" w14:textId="77777777" w:rsidR="005C790B" w:rsidRDefault="005C790B">
      <w:pPr>
        <w:pStyle w:val="a3"/>
        <w:rPr>
          <w:sz w:val="20"/>
        </w:rPr>
      </w:pPr>
    </w:p>
    <w:p w14:paraId="26D1D1E3" w14:textId="77777777" w:rsidR="005C790B" w:rsidRDefault="005C790B">
      <w:pPr>
        <w:pStyle w:val="a3"/>
        <w:rPr>
          <w:sz w:val="20"/>
        </w:rPr>
      </w:pPr>
    </w:p>
    <w:p w14:paraId="5A6DC8E8" w14:textId="77777777" w:rsidR="005C790B" w:rsidRDefault="005C790B">
      <w:pPr>
        <w:pStyle w:val="a3"/>
        <w:rPr>
          <w:sz w:val="20"/>
        </w:rPr>
      </w:pPr>
    </w:p>
    <w:p w14:paraId="40C14525" w14:textId="77777777" w:rsidR="005C790B" w:rsidRDefault="005C790B">
      <w:pPr>
        <w:pStyle w:val="a3"/>
        <w:rPr>
          <w:sz w:val="20"/>
        </w:rPr>
      </w:pPr>
    </w:p>
    <w:p w14:paraId="5186869D" w14:textId="77777777" w:rsidR="005C790B" w:rsidRDefault="005C790B">
      <w:pPr>
        <w:pStyle w:val="a3"/>
        <w:rPr>
          <w:sz w:val="20"/>
        </w:rPr>
      </w:pPr>
    </w:p>
    <w:p w14:paraId="30E71DA3" w14:textId="77777777" w:rsidR="005C790B" w:rsidRDefault="005C790B">
      <w:pPr>
        <w:pStyle w:val="a3"/>
        <w:rPr>
          <w:sz w:val="20"/>
        </w:rPr>
      </w:pPr>
    </w:p>
    <w:p w14:paraId="2D68BF92" w14:textId="77777777" w:rsidR="005C790B" w:rsidRDefault="005C790B">
      <w:pPr>
        <w:pStyle w:val="a3"/>
        <w:rPr>
          <w:sz w:val="20"/>
        </w:rPr>
      </w:pPr>
    </w:p>
    <w:p w14:paraId="268A1736" w14:textId="77777777" w:rsidR="005C790B" w:rsidRDefault="005C790B">
      <w:pPr>
        <w:pStyle w:val="a3"/>
        <w:rPr>
          <w:sz w:val="20"/>
        </w:rPr>
      </w:pPr>
    </w:p>
    <w:p w14:paraId="1AA93DEC" w14:textId="77777777" w:rsidR="005C790B" w:rsidRDefault="005C790B">
      <w:pPr>
        <w:pStyle w:val="a3"/>
        <w:rPr>
          <w:sz w:val="20"/>
        </w:rPr>
      </w:pPr>
    </w:p>
    <w:p w14:paraId="69B94F43" w14:textId="77777777" w:rsidR="005C790B" w:rsidRDefault="005C790B">
      <w:pPr>
        <w:pStyle w:val="a3"/>
        <w:rPr>
          <w:sz w:val="20"/>
        </w:rPr>
      </w:pPr>
    </w:p>
    <w:p w14:paraId="0522B6F4" w14:textId="77777777" w:rsidR="005C790B" w:rsidRDefault="005C790B">
      <w:pPr>
        <w:pStyle w:val="a3"/>
        <w:rPr>
          <w:sz w:val="20"/>
        </w:rPr>
      </w:pPr>
    </w:p>
    <w:p w14:paraId="1FD15A8D" w14:textId="77777777" w:rsidR="005C790B" w:rsidRDefault="00B5257A">
      <w:pPr>
        <w:spacing w:before="117"/>
        <w:rPr>
          <w:rFonts w:ascii="微软雅黑"/>
          <w:sz w:val="28"/>
        </w:rPr>
      </w:pPr>
      <w:r>
        <w:rPr>
          <w:rFonts w:ascii="微软雅黑"/>
          <w:color w:val="AD0816"/>
          <w:w w:val="94"/>
          <w:sz w:val="28"/>
        </w:rPr>
        <w:t>7</w:t>
      </w:r>
    </w:p>
    <w:p w14:paraId="3D8B97A2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2F44F579" w14:textId="7AEA674D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0676F05" wp14:editId="5FFFFF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3146488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991438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9813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3892485" name="Freeform 26"/>
                        <wps:cNvSpPr>
                          <a:spLocks/>
                        </wps:cNvSpPr>
                        <wps:spPr bwMode="auto">
                          <a:xfrm>
                            <a:off x="14441" y="5683"/>
                            <a:ext cx="415" cy="465"/>
                          </a:xfrm>
                          <a:custGeom>
                            <a:avLst/>
                            <a:gdLst>
                              <a:gd name="T0" fmla="+- 0 14604 14441"/>
                              <a:gd name="T1" fmla="*/ T0 w 415"/>
                              <a:gd name="T2" fmla="+- 0 5738 5684"/>
                              <a:gd name="T3" fmla="*/ 5738 h 465"/>
                              <a:gd name="T4" fmla="+- 0 14485 14441"/>
                              <a:gd name="T5" fmla="*/ T4 w 415"/>
                              <a:gd name="T6" fmla="+- 0 5875 5684"/>
                              <a:gd name="T7" fmla="*/ 5875 h 465"/>
                              <a:gd name="T8" fmla="+- 0 14478 14441"/>
                              <a:gd name="T9" fmla="*/ T8 w 415"/>
                              <a:gd name="T10" fmla="+- 0 5979 5684"/>
                              <a:gd name="T11" fmla="*/ 5979 h 465"/>
                              <a:gd name="T12" fmla="+- 0 14441 14441"/>
                              <a:gd name="T13" fmla="*/ T12 w 415"/>
                              <a:gd name="T14" fmla="+- 0 6007 5684"/>
                              <a:gd name="T15" fmla="*/ 6007 h 465"/>
                              <a:gd name="T16" fmla="+- 0 14549 14441"/>
                              <a:gd name="T17" fmla="*/ T16 w 415"/>
                              <a:gd name="T18" fmla="+- 0 6148 5684"/>
                              <a:gd name="T19" fmla="*/ 6148 h 465"/>
                              <a:gd name="T20" fmla="+- 0 14573 14441"/>
                              <a:gd name="T21" fmla="*/ T20 w 415"/>
                              <a:gd name="T22" fmla="+- 0 6129 5684"/>
                              <a:gd name="T23" fmla="*/ 6129 h 465"/>
                              <a:gd name="T24" fmla="+- 0 14599 14441"/>
                              <a:gd name="T25" fmla="*/ T24 w 415"/>
                              <a:gd name="T26" fmla="+- 0 6119 5684"/>
                              <a:gd name="T27" fmla="*/ 6119 h 465"/>
                              <a:gd name="T28" fmla="+- 0 14661 14441"/>
                              <a:gd name="T29" fmla="*/ T28 w 415"/>
                              <a:gd name="T30" fmla="+- 0 6114 5684"/>
                              <a:gd name="T31" fmla="*/ 6114 h 465"/>
                              <a:gd name="T32" fmla="+- 0 14792 14441"/>
                              <a:gd name="T33" fmla="*/ T32 w 415"/>
                              <a:gd name="T34" fmla="+- 0 6024 5684"/>
                              <a:gd name="T35" fmla="*/ 6024 h 465"/>
                              <a:gd name="T36" fmla="+- 0 14806 14441"/>
                              <a:gd name="T37" fmla="*/ T36 w 415"/>
                              <a:gd name="T38" fmla="+- 0 5999 5684"/>
                              <a:gd name="T39" fmla="*/ 5999 h 465"/>
                              <a:gd name="T40" fmla="+- 0 14806 14441"/>
                              <a:gd name="T41" fmla="*/ T40 w 415"/>
                              <a:gd name="T42" fmla="+- 0 5985 5684"/>
                              <a:gd name="T43" fmla="*/ 5985 h 465"/>
                              <a:gd name="T44" fmla="+- 0 14799 14441"/>
                              <a:gd name="T45" fmla="*/ T44 w 415"/>
                              <a:gd name="T46" fmla="+- 0 5972 5684"/>
                              <a:gd name="T47" fmla="*/ 5972 h 465"/>
                              <a:gd name="T48" fmla="+- 0 14793 14441"/>
                              <a:gd name="T49" fmla="*/ T48 w 415"/>
                              <a:gd name="T50" fmla="+- 0 5964 5684"/>
                              <a:gd name="T51" fmla="*/ 5964 h 465"/>
                              <a:gd name="T52" fmla="+- 0 14785 14441"/>
                              <a:gd name="T53" fmla="*/ T52 w 415"/>
                              <a:gd name="T54" fmla="+- 0 5960 5684"/>
                              <a:gd name="T55" fmla="*/ 5960 h 465"/>
                              <a:gd name="T56" fmla="+- 0 14777 14441"/>
                              <a:gd name="T57" fmla="*/ T56 w 415"/>
                              <a:gd name="T58" fmla="+- 0 5959 5684"/>
                              <a:gd name="T59" fmla="*/ 5959 h 465"/>
                              <a:gd name="T60" fmla="+- 0 14780 14441"/>
                              <a:gd name="T61" fmla="*/ T60 w 415"/>
                              <a:gd name="T62" fmla="+- 0 5956 5684"/>
                              <a:gd name="T63" fmla="*/ 5956 h 465"/>
                              <a:gd name="T64" fmla="+- 0 14789 14441"/>
                              <a:gd name="T65" fmla="*/ T64 w 415"/>
                              <a:gd name="T66" fmla="+- 0 5946 5684"/>
                              <a:gd name="T67" fmla="*/ 5946 h 465"/>
                              <a:gd name="T68" fmla="+- 0 14794 14441"/>
                              <a:gd name="T69" fmla="*/ T68 w 415"/>
                              <a:gd name="T70" fmla="+- 0 5932 5684"/>
                              <a:gd name="T71" fmla="*/ 5932 h 465"/>
                              <a:gd name="T72" fmla="+- 0 14793 14441"/>
                              <a:gd name="T73" fmla="*/ T72 w 415"/>
                              <a:gd name="T74" fmla="+- 0 5918 5684"/>
                              <a:gd name="T75" fmla="*/ 5918 h 465"/>
                              <a:gd name="T76" fmla="+- 0 14787 14441"/>
                              <a:gd name="T77" fmla="*/ T76 w 415"/>
                              <a:gd name="T78" fmla="+- 0 5905 5684"/>
                              <a:gd name="T79" fmla="*/ 5905 h 465"/>
                              <a:gd name="T80" fmla="+- 0 14781 14441"/>
                              <a:gd name="T81" fmla="*/ T80 w 415"/>
                              <a:gd name="T82" fmla="+- 0 5897 5684"/>
                              <a:gd name="T83" fmla="*/ 5897 h 465"/>
                              <a:gd name="T84" fmla="+- 0 14772 14441"/>
                              <a:gd name="T85" fmla="*/ T84 w 415"/>
                              <a:gd name="T86" fmla="+- 0 5892 5684"/>
                              <a:gd name="T87" fmla="*/ 5892 h 465"/>
                              <a:gd name="T88" fmla="+- 0 14763 14441"/>
                              <a:gd name="T89" fmla="*/ T88 w 415"/>
                              <a:gd name="T90" fmla="+- 0 5891 5684"/>
                              <a:gd name="T91" fmla="*/ 5891 h 465"/>
                              <a:gd name="T92" fmla="+- 0 14769 14441"/>
                              <a:gd name="T93" fmla="*/ T92 w 415"/>
                              <a:gd name="T94" fmla="+- 0 5880 5684"/>
                              <a:gd name="T95" fmla="*/ 5880 h 465"/>
                              <a:gd name="T96" fmla="+- 0 14771 14441"/>
                              <a:gd name="T97" fmla="*/ T96 w 415"/>
                              <a:gd name="T98" fmla="+- 0 5868 5684"/>
                              <a:gd name="T99" fmla="*/ 5868 h 465"/>
                              <a:gd name="T100" fmla="+- 0 14770 14441"/>
                              <a:gd name="T101" fmla="*/ T100 w 415"/>
                              <a:gd name="T102" fmla="+- 0 5856 5684"/>
                              <a:gd name="T103" fmla="*/ 5856 h 465"/>
                              <a:gd name="T104" fmla="+- 0 14764 14441"/>
                              <a:gd name="T105" fmla="*/ T104 w 415"/>
                              <a:gd name="T106" fmla="+- 0 5845 5684"/>
                              <a:gd name="T107" fmla="*/ 5845 h 465"/>
                              <a:gd name="T108" fmla="+- 0 14753 14441"/>
                              <a:gd name="T109" fmla="*/ T108 w 415"/>
                              <a:gd name="T110" fmla="+- 0 5836 5684"/>
                              <a:gd name="T111" fmla="*/ 5836 h 465"/>
                              <a:gd name="T112" fmla="+- 0 14740 14441"/>
                              <a:gd name="T113" fmla="*/ T112 w 415"/>
                              <a:gd name="T114" fmla="+- 0 5831 5684"/>
                              <a:gd name="T115" fmla="*/ 5831 h 465"/>
                              <a:gd name="T116" fmla="+- 0 14726 14441"/>
                              <a:gd name="T117" fmla="*/ T116 w 415"/>
                              <a:gd name="T118" fmla="+- 0 5832 5684"/>
                              <a:gd name="T119" fmla="*/ 5832 h 465"/>
                              <a:gd name="T120" fmla="+- 0 14713 14441"/>
                              <a:gd name="T121" fmla="*/ T120 w 415"/>
                              <a:gd name="T122" fmla="+- 0 5838 5684"/>
                              <a:gd name="T123" fmla="*/ 5838 h 465"/>
                              <a:gd name="T124" fmla="+- 0 14844 14441"/>
                              <a:gd name="T125" fmla="*/ T124 w 415"/>
                              <a:gd name="T126" fmla="+- 0 5738 5684"/>
                              <a:gd name="T127" fmla="*/ 5738 h 465"/>
                              <a:gd name="T128" fmla="+- 0 14852 14441"/>
                              <a:gd name="T129" fmla="*/ T128 w 415"/>
                              <a:gd name="T130" fmla="+- 0 5729 5684"/>
                              <a:gd name="T131" fmla="*/ 5729 h 465"/>
                              <a:gd name="T132" fmla="+- 0 14856 14441"/>
                              <a:gd name="T133" fmla="*/ T132 w 415"/>
                              <a:gd name="T134" fmla="+- 0 5718 5684"/>
                              <a:gd name="T135" fmla="*/ 5718 h 465"/>
                              <a:gd name="T136" fmla="+- 0 14855 14441"/>
                              <a:gd name="T137" fmla="*/ T136 w 415"/>
                              <a:gd name="T138" fmla="+- 0 5706 5684"/>
                              <a:gd name="T139" fmla="*/ 5706 h 465"/>
                              <a:gd name="T140" fmla="+- 0 14850 14441"/>
                              <a:gd name="T141" fmla="*/ T140 w 415"/>
                              <a:gd name="T142" fmla="+- 0 5695 5684"/>
                              <a:gd name="T143" fmla="*/ 5695 h 465"/>
                              <a:gd name="T144" fmla="+- 0 14841 14441"/>
                              <a:gd name="T145" fmla="*/ T144 w 415"/>
                              <a:gd name="T146" fmla="+- 0 5687 5684"/>
                              <a:gd name="T147" fmla="*/ 5687 h 465"/>
                              <a:gd name="T148" fmla="+- 0 14830 14441"/>
                              <a:gd name="T149" fmla="*/ T148 w 415"/>
                              <a:gd name="T150" fmla="+- 0 5684 5684"/>
                              <a:gd name="T151" fmla="*/ 5684 h 465"/>
                              <a:gd name="T152" fmla="+- 0 14818 14441"/>
                              <a:gd name="T153" fmla="*/ T152 w 415"/>
                              <a:gd name="T154" fmla="+- 0 5684 5684"/>
                              <a:gd name="T155" fmla="*/ 5684 h 465"/>
                              <a:gd name="T156" fmla="+- 0 14807 14441"/>
                              <a:gd name="T157" fmla="*/ T156 w 415"/>
                              <a:gd name="T158" fmla="+- 0 5690 5684"/>
                              <a:gd name="T159" fmla="*/ 5690 h 465"/>
                              <a:gd name="T160" fmla="+- 0 14566 14441"/>
                              <a:gd name="T161" fmla="*/ T160 w 415"/>
                              <a:gd name="T162" fmla="+- 0 5873 5684"/>
                              <a:gd name="T163" fmla="*/ 5873 h 465"/>
                              <a:gd name="T164" fmla="+- 0 14641 14441"/>
                              <a:gd name="T165" fmla="*/ T164 w 415"/>
                              <a:gd name="T166" fmla="+- 0 5785 5684"/>
                              <a:gd name="T167" fmla="*/ 5785 h 465"/>
                              <a:gd name="T168" fmla="+- 0 14647 14441"/>
                              <a:gd name="T169" fmla="*/ T168 w 415"/>
                              <a:gd name="T170" fmla="+- 0 5774 5684"/>
                              <a:gd name="T171" fmla="*/ 5774 h 465"/>
                              <a:gd name="T172" fmla="+- 0 14648 14441"/>
                              <a:gd name="T173" fmla="*/ T172 w 415"/>
                              <a:gd name="T174" fmla="+- 0 5762 5684"/>
                              <a:gd name="T175" fmla="*/ 5762 h 465"/>
                              <a:gd name="T176" fmla="+- 0 14645 14441"/>
                              <a:gd name="T177" fmla="*/ T176 w 415"/>
                              <a:gd name="T178" fmla="+- 0 5751 5684"/>
                              <a:gd name="T179" fmla="*/ 5751 h 465"/>
                              <a:gd name="T180" fmla="+- 0 14637 14441"/>
                              <a:gd name="T181" fmla="*/ T180 w 415"/>
                              <a:gd name="T182" fmla="+- 0 5742 5684"/>
                              <a:gd name="T183" fmla="*/ 5742 h 465"/>
                              <a:gd name="T184" fmla="+- 0 14627 14441"/>
                              <a:gd name="T185" fmla="*/ T184 w 415"/>
                              <a:gd name="T186" fmla="+- 0 5736 5684"/>
                              <a:gd name="T187" fmla="*/ 5736 h 465"/>
                              <a:gd name="T188" fmla="+- 0 14615 14441"/>
                              <a:gd name="T189" fmla="*/ T188 w 415"/>
                              <a:gd name="T190" fmla="+- 0 5734 5684"/>
                              <a:gd name="T191" fmla="*/ 5734 h 465"/>
                              <a:gd name="T192" fmla="+- 0 14604 14441"/>
                              <a:gd name="T193" fmla="*/ T192 w 415"/>
                              <a:gd name="T194" fmla="+- 0 5738 5684"/>
                              <a:gd name="T195" fmla="*/ 573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5" h="465">
                                <a:moveTo>
                                  <a:pt x="163" y="54"/>
                                </a:moveTo>
                                <a:lnTo>
                                  <a:pt x="44" y="191"/>
                                </a:lnTo>
                                <a:lnTo>
                                  <a:pt x="37" y="295"/>
                                </a:lnTo>
                                <a:lnTo>
                                  <a:pt x="0" y="323"/>
                                </a:lnTo>
                                <a:lnTo>
                                  <a:pt x="108" y="464"/>
                                </a:lnTo>
                                <a:lnTo>
                                  <a:pt x="132" y="445"/>
                                </a:lnTo>
                                <a:lnTo>
                                  <a:pt x="158" y="435"/>
                                </a:lnTo>
                                <a:lnTo>
                                  <a:pt x="220" y="430"/>
                                </a:lnTo>
                                <a:lnTo>
                                  <a:pt x="351" y="340"/>
                                </a:lnTo>
                                <a:lnTo>
                                  <a:pt x="365" y="315"/>
                                </a:lnTo>
                                <a:lnTo>
                                  <a:pt x="365" y="301"/>
                                </a:lnTo>
                                <a:lnTo>
                                  <a:pt x="358" y="288"/>
                                </a:lnTo>
                                <a:lnTo>
                                  <a:pt x="352" y="280"/>
                                </a:lnTo>
                                <a:lnTo>
                                  <a:pt x="344" y="276"/>
                                </a:lnTo>
                                <a:lnTo>
                                  <a:pt x="336" y="275"/>
                                </a:lnTo>
                                <a:lnTo>
                                  <a:pt x="339" y="272"/>
                                </a:lnTo>
                                <a:lnTo>
                                  <a:pt x="348" y="262"/>
                                </a:lnTo>
                                <a:lnTo>
                                  <a:pt x="353" y="248"/>
                                </a:lnTo>
                                <a:lnTo>
                                  <a:pt x="352" y="234"/>
                                </a:lnTo>
                                <a:lnTo>
                                  <a:pt x="346" y="221"/>
                                </a:lnTo>
                                <a:lnTo>
                                  <a:pt x="340" y="213"/>
                                </a:lnTo>
                                <a:lnTo>
                                  <a:pt x="331" y="208"/>
                                </a:lnTo>
                                <a:lnTo>
                                  <a:pt x="322" y="207"/>
                                </a:lnTo>
                                <a:lnTo>
                                  <a:pt x="328" y="196"/>
                                </a:lnTo>
                                <a:lnTo>
                                  <a:pt x="330" y="184"/>
                                </a:lnTo>
                                <a:lnTo>
                                  <a:pt x="329" y="172"/>
                                </a:lnTo>
                                <a:lnTo>
                                  <a:pt x="323" y="161"/>
                                </a:lnTo>
                                <a:lnTo>
                                  <a:pt x="312" y="152"/>
                                </a:lnTo>
                                <a:lnTo>
                                  <a:pt x="299" y="147"/>
                                </a:lnTo>
                                <a:lnTo>
                                  <a:pt x="285" y="148"/>
                                </a:lnTo>
                                <a:lnTo>
                                  <a:pt x="272" y="154"/>
                                </a:lnTo>
                                <a:lnTo>
                                  <a:pt x="403" y="54"/>
                                </a:lnTo>
                                <a:lnTo>
                                  <a:pt x="411" y="45"/>
                                </a:lnTo>
                                <a:lnTo>
                                  <a:pt x="415" y="34"/>
                                </a:lnTo>
                                <a:lnTo>
                                  <a:pt x="414" y="22"/>
                                </a:lnTo>
                                <a:lnTo>
                                  <a:pt x="409" y="11"/>
                                </a:lnTo>
                                <a:lnTo>
                                  <a:pt x="400" y="3"/>
                                </a:lnTo>
                                <a:lnTo>
                                  <a:pt x="389" y="0"/>
                                </a:lnTo>
                                <a:lnTo>
                                  <a:pt x="377" y="0"/>
                                </a:lnTo>
                                <a:lnTo>
                                  <a:pt x="366" y="6"/>
                                </a:lnTo>
                                <a:lnTo>
                                  <a:pt x="125" y="189"/>
                                </a:lnTo>
                                <a:lnTo>
                                  <a:pt x="200" y="101"/>
                                </a:lnTo>
                                <a:lnTo>
                                  <a:pt x="206" y="90"/>
                                </a:lnTo>
                                <a:lnTo>
                                  <a:pt x="207" y="78"/>
                                </a:lnTo>
                                <a:lnTo>
                                  <a:pt x="204" y="67"/>
                                </a:lnTo>
                                <a:lnTo>
                                  <a:pt x="196" y="58"/>
                                </a:lnTo>
                                <a:lnTo>
                                  <a:pt x="186" y="52"/>
                                </a:lnTo>
                                <a:lnTo>
                                  <a:pt x="174" y="50"/>
                                </a:lnTo>
                                <a:lnTo>
                                  <a:pt x="16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63026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6009"/>
                            <a:ext cx="5416" cy="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4905880" name="AutoShape 28"/>
                        <wps:cNvSpPr>
                          <a:spLocks/>
                        </wps:cNvSpPr>
                        <wps:spPr bwMode="auto">
                          <a:xfrm>
                            <a:off x="9316" y="6168"/>
                            <a:ext cx="5093" cy="1825"/>
                          </a:xfrm>
                          <a:custGeom>
                            <a:avLst/>
                            <a:gdLst>
                              <a:gd name="T0" fmla="+- 0 9466 9316"/>
                              <a:gd name="T1" fmla="*/ T0 w 5093"/>
                              <a:gd name="T2" fmla="+- 0 7990 6168"/>
                              <a:gd name="T3" fmla="*/ 7990 h 1825"/>
                              <a:gd name="T4" fmla="+- 0 9486 9316"/>
                              <a:gd name="T5" fmla="*/ T4 w 5093"/>
                              <a:gd name="T6" fmla="+- 0 7982 6168"/>
                              <a:gd name="T7" fmla="*/ 7982 h 1825"/>
                              <a:gd name="T8" fmla="+- 0 9478 9316"/>
                              <a:gd name="T9" fmla="*/ T8 w 5093"/>
                              <a:gd name="T10" fmla="+- 0 7962 6168"/>
                              <a:gd name="T11" fmla="*/ 7962 h 1825"/>
                              <a:gd name="T12" fmla="+- 0 9344 9316"/>
                              <a:gd name="T13" fmla="*/ T12 w 5093"/>
                              <a:gd name="T14" fmla="+- 0 7903 6168"/>
                              <a:gd name="T15" fmla="*/ 7903 h 1825"/>
                              <a:gd name="T16" fmla="+- 0 9474 9316"/>
                              <a:gd name="T17" fmla="*/ T16 w 5093"/>
                              <a:gd name="T18" fmla="+- 0 7844 6168"/>
                              <a:gd name="T19" fmla="*/ 7844 h 1825"/>
                              <a:gd name="T20" fmla="+- 0 9466 9316"/>
                              <a:gd name="T21" fmla="*/ T20 w 5093"/>
                              <a:gd name="T22" fmla="+- 0 7821 6168"/>
                              <a:gd name="T23" fmla="*/ 7821 h 1825"/>
                              <a:gd name="T24" fmla="+- 0 9344 9316"/>
                              <a:gd name="T25" fmla="*/ T24 w 5093"/>
                              <a:gd name="T26" fmla="+- 0 7903 6168"/>
                              <a:gd name="T27" fmla="*/ 7903 h 1825"/>
                              <a:gd name="T28" fmla="+- 0 9355 9316"/>
                              <a:gd name="T29" fmla="*/ T28 w 5093"/>
                              <a:gd name="T30" fmla="+- 0 7930 6168"/>
                              <a:gd name="T31" fmla="*/ 7930 h 1825"/>
                              <a:gd name="T32" fmla="+- 0 9400 9316"/>
                              <a:gd name="T33" fmla="*/ T32 w 5093"/>
                              <a:gd name="T34" fmla="+- 0 7897 6168"/>
                              <a:gd name="T35" fmla="*/ 7897 h 1825"/>
                              <a:gd name="T36" fmla="+- 0 9414 9316"/>
                              <a:gd name="T37" fmla="*/ T36 w 5093"/>
                              <a:gd name="T38" fmla="+- 0 7933 6168"/>
                              <a:gd name="T39" fmla="*/ 7933 h 1825"/>
                              <a:gd name="T40" fmla="+- 0 9355 9316"/>
                              <a:gd name="T41" fmla="*/ T40 w 5093"/>
                              <a:gd name="T42" fmla="+- 0 7930 6168"/>
                              <a:gd name="T43" fmla="*/ 7930 h 1825"/>
                              <a:gd name="T44" fmla="+- 0 9375 9316"/>
                              <a:gd name="T45" fmla="*/ T44 w 5093"/>
                              <a:gd name="T46" fmla="+- 0 7915 6168"/>
                              <a:gd name="T47" fmla="*/ 7915 h 1825"/>
                              <a:gd name="T48" fmla="+- 0 9402 9316"/>
                              <a:gd name="T49" fmla="*/ T48 w 5093"/>
                              <a:gd name="T50" fmla="+- 0 7927 6168"/>
                              <a:gd name="T51" fmla="*/ 7927 h 1825"/>
                              <a:gd name="T52" fmla="+- 0 11495 9316"/>
                              <a:gd name="T53" fmla="*/ T52 w 5093"/>
                              <a:gd name="T54" fmla="+- 0 7538 6168"/>
                              <a:gd name="T55" fmla="*/ 7538 h 1825"/>
                              <a:gd name="T56" fmla="+- 0 11312 9316"/>
                              <a:gd name="T57" fmla="*/ T56 w 5093"/>
                              <a:gd name="T58" fmla="+- 0 7585 6168"/>
                              <a:gd name="T59" fmla="*/ 7585 h 1825"/>
                              <a:gd name="T60" fmla="+- 0 10924 9316"/>
                              <a:gd name="T61" fmla="*/ T60 w 5093"/>
                              <a:gd name="T62" fmla="+- 0 7673 6168"/>
                              <a:gd name="T63" fmla="*/ 7673 h 1825"/>
                              <a:gd name="T64" fmla="+- 0 10719 9316"/>
                              <a:gd name="T65" fmla="*/ T64 w 5093"/>
                              <a:gd name="T66" fmla="+- 0 7713 6168"/>
                              <a:gd name="T67" fmla="*/ 7713 h 1825"/>
                              <a:gd name="T68" fmla="+- 0 10285 9316"/>
                              <a:gd name="T69" fmla="*/ T68 w 5093"/>
                              <a:gd name="T70" fmla="+- 0 7788 6168"/>
                              <a:gd name="T71" fmla="*/ 7788 h 1825"/>
                              <a:gd name="T72" fmla="+- 0 10056 9316"/>
                              <a:gd name="T73" fmla="*/ T72 w 5093"/>
                              <a:gd name="T74" fmla="+- 0 7821 6168"/>
                              <a:gd name="T75" fmla="*/ 7821 h 1825"/>
                              <a:gd name="T76" fmla="+- 0 9571 9316"/>
                              <a:gd name="T77" fmla="*/ T76 w 5093"/>
                              <a:gd name="T78" fmla="+- 0 7880 6168"/>
                              <a:gd name="T79" fmla="*/ 7880 h 1825"/>
                              <a:gd name="T80" fmla="+- 0 9375 9316"/>
                              <a:gd name="T81" fmla="*/ T80 w 5093"/>
                              <a:gd name="T82" fmla="+- 0 7915 6168"/>
                              <a:gd name="T83" fmla="*/ 7915 h 1825"/>
                              <a:gd name="T84" fmla="+- 0 9822 9316"/>
                              <a:gd name="T85" fmla="*/ T84 w 5093"/>
                              <a:gd name="T86" fmla="+- 0 7882 6168"/>
                              <a:gd name="T87" fmla="*/ 7882 h 1825"/>
                              <a:gd name="T88" fmla="+- 0 10512 9316"/>
                              <a:gd name="T89" fmla="*/ T88 w 5093"/>
                              <a:gd name="T90" fmla="+- 0 7781 6168"/>
                              <a:gd name="T91" fmla="*/ 7781 h 1825"/>
                              <a:gd name="T92" fmla="+- 0 11128 9316"/>
                              <a:gd name="T93" fmla="*/ T92 w 5093"/>
                              <a:gd name="T94" fmla="+- 0 7659 6168"/>
                              <a:gd name="T95" fmla="*/ 7659 h 1825"/>
                              <a:gd name="T96" fmla="+- 0 11680 9316"/>
                              <a:gd name="T97" fmla="*/ T96 w 5093"/>
                              <a:gd name="T98" fmla="+- 0 7518 6168"/>
                              <a:gd name="T99" fmla="*/ 7518 h 1825"/>
                              <a:gd name="T100" fmla="+- 0 11672 9316"/>
                              <a:gd name="T101" fmla="*/ T100 w 5093"/>
                              <a:gd name="T102" fmla="+- 0 7489 6168"/>
                              <a:gd name="T103" fmla="*/ 7489 h 1825"/>
                              <a:gd name="T104" fmla="+- 0 9375 9316"/>
                              <a:gd name="T105" fmla="*/ T104 w 5093"/>
                              <a:gd name="T106" fmla="+- 0 7915 6168"/>
                              <a:gd name="T107" fmla="*/ 7915 h 1825"/>
                              <a:gd name="T108" fmla="+- 0 11672 9316"/>
                              <a:gd name="T109" fmla="*/ T108 w 5093"/>
                              <a:gd name="T110" fmla="+- 0 7489 6168"/>
                              <a:gd name="T111" fmla="*/ 7489 h 1825"/>
                              <a:gd name="T112" fmla="+- 0 11941 9316"/>
                              <a:gd name="T113" fmla="*/ T112 w 5093"/>
                              <a:gd name="T114" fmla="+- 0 7438 6168"/>
                              <a:gd name="T115" fmla="*/ 7438 h 1825"/>
                              <a:gd name="T116" fmla="+- 0 12750 9316"/>
                              <a:gd name="T117" fmla="*/ T116 w 5093"/>
                              <a:gd name="T118" fmla="+- 0 7099 6168"/>
                              <a:gd name="T119" fmla="*/ 7099 h 1825"/>
                              <a:gd name="T120" fmla="+- 0 12467 9316"/>
                              <a:gd name="T121" fmla="*/ T120 w 5093"/>
                              <a:gd name="T122" fmla="+- 0 7218 6168"/>
                              <a:gd name="T123" fmla="*/ 7218 h 1825"/>
                              <a:gd name="T124" fmla="+- 0 12319 9316"/>
                              <a:gd name="T125" fmla="*/ T124 w 5093"/>
                              <a:gd name="T126" fmla="+- 0 7276 6168"/>
                              <a:gd name="T127" fmla="*/ 7276 h 1825"/>
                              <a:gd name="T128" fmla="+- 0 12007 9316"/>
                              <a:gd name="T129" fmla="*/ T128 w 5093"/>
                              <a:gd name="T130" fmla="+- 0 7386 6168"/>
                              <a:gd name="T131" fmla="*/ 7386 h 1825"/>
                              <a:gd name="T132" fmla="+- 0 11941 9316"/>
                              <a:gd name="T133" fmla="*/ T132 w 5093"/>
                              <a:gd name="T134" fmla="+- 0 7438 6168"/>
                              <a:gd name="T135" fmla="*/ 7438 h 1825"/>
                              <a:gd name="T136" fmla="+- 0 12330 9316"/>
                              <a:gd name="T137" fmla="*/ T136 w 5093"/>
                              <a:gd name="T138" fmla="+- 0 7304 6168"/>
                              <a:gd name="T139" fmla="*/ 7304 h 1825"/>
                              <a:gd name="T140" fmla="+- 0 12762 9316"/>
                              <a:gd name="T141" fmla="*/ T140 w 5093"/>
                              <a:gd name="T142" fmla="+- 0 7127 6168"/>
                              <a:gd name="T143" fmla="*/ 7127 h 1825"/>
                              <a:gd name="T144" fmla="+- 0 12750 9316"/>
                              <a:gd name="T145" fmla="*/ T144 w 5093"/>
                              <a:gd name="T146" fmla="+- 0 7099 6168"/>
                              <a:gd name="T147" fmla="*/ 7099 h 1825"/>
                              <a:gd name="T148" fmla="+- 0 12319 9316"/>
                              <a:gd name="T149" fmla="*/ T148 w 5093"/>
                              <a:gd name="T150" fmla="+- 0 7276 6168"/>
                              <a:gd name="T151" fmla="*/ 7276 h 1825"/>
                              <a:gd name="T152" fmla="+- 0 12611 9316"/>
                              <a:gd name="T153" fmla="*/ T152 w 5093"/>
                              <a:gd name="T154" fmla="+- 0 7159 6168"/>
                              <a:gd name="T155" fmla="*/ 7159 h 1825"/>
                              <a:gd name="T156" fmla="+- 0 12885 9316"/>
                              <a:gd name="T157" fmla="*/ T156 w 5093"/>
                              <a:gd name="T158" fmla="+- 0 7038 6168"/>
                              <a:gd name="T159" fmla="*/ 7038 h 1825"/>
                              <a:gd name="T160" fmla="+- 0 12897 9316"/>
                              <a:gd name="T161" fmla="*/ T160 w 5093"/>
                              <a:gd name="T162" fmla="+- 0 7065 6168"/>
                              <a:gd name="T163" fmla="*/ 7065 h 1825"/>
                              <a:gd name="T164" fmla="+- 0 12885 9316"/>
                              <a:gd name="T165" fmla="*/ T164 w 5093"/>
                              <a:gd name="T166" fmla="+- 0 7038 6168"/>
                              <a:gd name="T167" fmla="*/ 7038 h 1825"/>
                              <a:gd name="T168" fmla="+- 0 13959 9316"/>
                              <a:gd name="T169" fmla="*/ T168 w 5093"/>
                              <a:gd name="T170" fmla="+- 0 6445 6168"/>
                              <a:gd name="T171" fmla="*/ 6445 h 1825"/>
                              <a:gd name="T172" fmla="+- 0 13736 9316"/>
                              <a:gd name="T173" fmla="*/ T172 w 5093"/>
                              <a:gd name="T174" fmla="+- 0 6582 6168"/>
                              <a:gd name="T175" fmla="*/ 6582 h 1825"/>
                              <a:gd name="T176" fmla="+- 0 13506 9316"/>
                              <a:gd name="T177" fmla="*/ T176 w 5093"/>
                              <a:gd name="T178" fmla="+- 0 6716 6168"/>
                              <a:gd name="T179" fmla="*/ 6716 h 1825"/>
                              <a:gd name="T180" fmla="+- 0 13267 9316"/>
                              <a:gd name="T181" fmla="*/ T180 w 5093"/>
                              <a:gd name="T182" fmla="+- 0 6848 6168"/>
                              <a:gd name="T183" fmla="*/ 6848 h 1825"/>
                              <a:gd name="T184" fmla="+- 0 13143 9316"/>
                              <a:gd name="T185" fmla="*/ T184 w 5093"/>
                              <a:gd name="T186" fmla="+- 0 6912 6168"/>
                              <a:gd name="T187" fmla="*/ 6912 h 1825"/>
                              <a:gd name="T188" fmla="+- 0 12885 9316"/>
                              <a:gd name="T189" fmla="*/ T188 w 5093"/>
                              <a:gd name="T190" fmla="+- 0 7038 6168"/>
                              <a:gd name="T191" fmla="*/ 7038 h 1825"/>
                              <a:gd name="T192" fmla="+- 0 13156 9316"/>
                              <a:gd name="T193" fmla="*/ T192 w 5093"/>
                              <a:gd name="T194" fmla="+- 0 6939 6168"/>
                              <a:gd name="T195" fmla="*/ 6939 h 1825"/>
                              <a:gd name="T196" fmla="+- 0 13521 9316"/>
                              <a:gd name="T197" fmla="*/ T196 w 5093"/>
                              <a:gd name="T198" fmla="+- 0 6742 6168"/>
                              <a:gd name="T199" fmla="*/ 6742 h 1825"/>
                              <a:gd name="T200" fmla="+- 0 13975 9316"/>
                              <a:gd name="T201" fmla="*/ T200 w 5093"/>
                              <a:gd name="T202" fmla="+- 0 6470 6168"/>
                              <a:gd name="T203" fmla="*/ 6470 h 1825"/>
                              <a:gd name="T204" fmla="+- 0 14392 9316"/>
                              <a:gd name="T205" fmla="*/ T204 w 5093"/>
                              <a:gd name="T206" fmla="+- 0 6168 6168"/>
                              <a:gd name="T207" fmla="*/ 6168 h 1825"/>
                              <a:gd name="T208" fmla="+- 0 13959 9316"/>
                              <a:gd name="T209" fmla="*/ T208 w 5093"/>
                              <a:gd name="T210" fmla="+- 0 6445 6168"/>
                              <a:gd name="T211" fmla="*/ 6445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93" h="1825">
                                <a:moveTo>
                                  <a:pt x="140" y="1652"/>
                                </a:moveTo>
                                <a:lnTo>
                                  <a:pt x="0" y="1753"/>
                                </a:lnTo>
                                <a:lnTo>
                                  <a:pt x="150" y="1822"/>
                                </a:lnTo>
                                <a:lnTo>
                                  <a:pt x="157" y="1825"/>
                                </a:lnTo>
                                <a:lnTo>
                                  <a:pt x="166" y="1822"/>
                                </a:lnTo>
                                <a:lnTo>
                                  <a:pt x="170" y="1814"/>
                                </a:lnTo>
                                <a:lnTo>
                                  <a:pt x="173" y="1807"/>
                                </a:lnTo>
                                <a:lnTo>
                                  <a:pt x="170" y="1798"/>
                                </a:lnTo>
                                <a:lnTo>
                                  <a:pt x="162" y="1794"/>
                                </a:lnTo>
                                <a:lnTo>
                                  <a:pt x="98" y="1765"/>
                                </a:lnTo>
                                <a:lnTo>
                                  <a:pt x="31" y="1765"/>
                                </a:lnTo>
                                <a:lnTo>
                                  <a:pt x="28" y="1735"/>
                                </a:lnTo>
                                <a:lnTo>
                                  <a:pt x="84" y="1729"/>
                                </a:lnTo>
                                <a:lnTo>
                                  <a:pt x="151" y="1681"/>
                                </a:lnTo>
                                <a:lnTo>
                                  <a:pt x="158" y="1676"/>
                                </a:lnTo>
                                <a:lnTo>
                                  <a:pt x="160" y="1667"/>
                                </a:lnTo>
                                <a:lnTo>
                                  <a:pt x="155" y="1660"/>
                                </a:lnTo>
                                <a:lnTo>
                                  <a:pt x="150" y="1653"/>
                                </a:lnTo>
                                <a:lnTo>
                                  <a:pt x="140" y="1652"/>
                                </a:lnTo>
                                <a:close/>
                                <a:moveTo>
                                  <a:pt x="84" y="1729"/>
                                </a:moveTo>
                                <a:lnTo>
                                  <a:pt x="28" y="1735"/>
                                </a:lnTo>
                                <a:lnTo>
                                  <a:pt x="31" y="1765"/>
                                </a:lnTo>
                                <a:lnTo>
                                  <a:pt x="58" y="1762"/>
                                </a:lnTo>
                                <a:lnTo>
                                  <a:pt x="39" y="1762"/>
                                </a:lnTo>
                                <a:lnTo>
                                  <a:pt x="36" y="1736"/>
                                </a:lnTo>
                                <a:lnTo>
                                  <a:pt x="74" y="1736"/>
                                </a:lnTo>
                                <a:lnTo>
                                  <a:pt x="84" y="1729"/>
                                </a:lnTo>
                                <a:close/>
                                <a:moveTo>
                                  <a:pt x="86" y="1759"/>
                                </a:moveTo>
                                <a:lnTo>
                                  <a:pt x="31" y="1765"/>
                                </a:lnTo>
                                <a:lnTo>
                                  <a:pt x="98" y="1765"/>
                                </a:lnTo>
                                <a:lnTo>
                                  <a:pt x="86" y="1759"/>
                                </a:lnTo>
                                <a:close/>
                                <a:moveTo>
                                  <a:pt x="36" y="1736"/>
                                </a:moveTo>
                                <a:lnTo>
                                  <a:pt x="39" y="1762"/>
                                </a:lnTo>
                                <a:lnTo>
                                  <a:pt x="59" y="1747"/>
                                </a:lnTo>
                                <a:lnTo>
                                  <a:pt x="36" y="1736"/>
                                </a:lnTo>
                                <a:close/>
                                <a:moveTo>
                                  <a:pt x="59" y="1747"/>
                                </a:moveTo>
                                <a:lnTo>
                                  <a:pt x="39" y="1762"/>
                                </a:lnTo>
                                <a:lnTo>
                                  <a:pt x="58" y="1762"/>
                                </a:lnTo>
                                <a:lnTo>
                                  <a:pt x="86" y="1759"/>
                                </a:lnTo>
                                <a:lnTo>
                                  <a:pt x="59" y="1747"/>
                                </a:lnTo>
                                <a:close/>
                                <a:moveTo>
                                  <a:pt x="2356" y="1321"/>
                                </a:moveTo>
                                <a:lnTo>
                                  <a:pt x="2179" y="1370"/>
                                </a:lnTo>
                                <a:lnTo>
                                  <a:pt x="1996" y="1417"/>
                                </a:lnTo>
                                <a:lnTo>
                                  <a:pt x="1806" y="1462"/>
                                </a:lnTo>
                                <a:lnTo>
                                  <a:pt x="1608" y="1505"/>
                                </a:lnTo>
                                <a:lnTo>
                                  <a:pt x="1403" y="1545"/>
                                </a:lnTo>
                                <a:lnTo>
                                  <a:pt x="1190" y="1584"/>
                                </a:lnTo>
                                <a:lnTo>
                                  <a:pt x="1191" y="1584"/>
                                </a:lnTo>
                                <a:lnTo>
                                  <a:pt x="969" y="1620"/>
                                </a:lnTo>
                                <a:lnTo>
                                  <a:pt x="970" y="1620"/>
                                </a:lnTo>
                                <a:lnTo>
                                  <a:pt x="740" y="1653"/>
                                </a:lnTo>
                                <a:lnTo>
                                  <a:pt x="502" y="1684"/>
                                </a:lnTo>
                                <a:lnTo>
                                  <a:pt x="255" y="1712"/>
                                </a:lnTo>
                                <a:lnTo>
                                  <a:pt x="84" y="1729"/>
                                </a:lnTo>
                                <a:lnTo>
                                  <a:pt x="59" y="1747"/>
                                </a:lnTo>
                                <a:lnTo>
                                  <a:pt x="86" y="1759"/>
                                </a:lnTo>
                                <a:lnTo>
                                  <a:pt x="258" y="1742"/>
                                </a:lnTo>
                                <a:lnTo>
                                  <a:pt x="506" y="1714"/>
                                </a:lnTo>
                                <a:lnTo>
                                  <a:pt x="744" y="1683"/>
                                </a:lnTo>
                                <a:lnTo>
                                  <a:pt x="974" y="1649"/>
                                </a:lnTo>
                                <a:lnTo>
                                  <a:pt x="1196" y="1613"/>
                                </a:lnTo>
                                <a:lnTo>
                                  <a:pt x="1409" y="1575"/>
                                </a:lnTo>
                                <a:lnTo>
                                  <a:pt x="1614" y="1534"/>
                                </a:lnTo>
                                <a:lnTo>
                                  <a:pt x="1812" y="1491"/>
                                </a:lnTo>
                                <a:lnTo>
                                  <a:pt x="2003" y="1446"/>
                                </a:lnTo>
                                <a:lnTo>
                                  <a:pt x="2187" y="1399"/>
                                </a:lnTo>
                                <a:lnTo>
                                  <a:pt x="2364" y="1350"/>
                                </a:lnTo>
                                <a:lnTo>
                                  <a:pt x="2461" y="1321"/>
                                </a:lnTo>
                                <a:lnTo>
                                  <a:pt x="2356" y="1321"/>
                                </a:lnTo>
                                <a:close/>
                                <a:moveTo>
                                  <a:pt x="74" y="1736"/>
                                </a:moveTo>
                                <a:lnTo>
                                  <a:pt x="36" y="1736"/>
                                </a:lnTo>
                                <a:lnTo>
                                  <a:pt x="59" y="1747"/>
                                </a:lnTo>
                                <a:lnTo>
                                  <a:pt x="74" y="1736"/>
                                </a:lnTo>
                                <a:close/>
                                <a:moveTo>
                                  <a:pt x="2527" y="1270"/>
                                </a:moveTo>
                                <a:lnTo>
                                  <a:pt x="2356" y="1321"/>
                                </a:lnTo>
                                <a:lnTo>
                                  <a:pt x="2461" y="1321"/>
                                </a:lnTo>
                                <a:lnTo>
                                  <a:pt x="2535" y="1299"/>
                                </a:lnTo>
                                <a:lnTo>
                                  <a:pt x="2625" y="1270"/>
                                </a:lnTo>
                                <a:lnTo>
                                  <a:pt x="2526" y="1270"/>
                                </a:lnTo>
                                <a:lnTo>
                                  <a:pt x="2527" y="1270"/>
                                </a:lnTo>
                                <a:close/>
                                <a:moveTo>
                                  <a:pt x="3434" y="931"/>
                                </a:moveTo>
                                <a:lnTo>
                                  <a:pt x="3295" y="991"/>
                                </a:lnTo>
                                <a:lnTo>
                                  <a:pt x="3151" y="1050"/>
                                </a:lnTo>
                                <a:lnTo>
                                  <a:pt x="3152" y="1050"/>
                                </a:lnTo>
                                <a:lnTo>
                                  <a:pt x="3003" y="1108"/>
                                </a:lnTo>
                                <a:lnTo>
                                  <a:pt x="2850" y="1163"/>
                                </a:lnTo>
                                <a:lnTo>
                                  <a:pt x="2691" y="1218"/>
                                </a:lnTo>
                                <a:lnTo>
                                  <a:pt x="2526" y="1270"/>
                                </a:lnTo>
                                <a:lnTo>
                                  <a:pt x="2625" y="1270"/>
                                </a:lnTo>
                                <a:lnTo>
                                  <a:pt x="2700" y="1246"/>
                                </a:lnTo>
                                <a:lnTo>
                                  <a:pt x="2860" y="1191"/>
                                </a:lnTo>
                                <a:lnTo>
                                  <a:pt x="3014" y="1136"/>
                                </a:lnTo>
                                <a:lnTo>
                                  <a:pt x="3163" y="1078"/>
                                </a:lnTo>
                                <a:lnTo>
                                  <a:pt x="3306" y="1019"/>
                                </a:lnTo>
                                <a:lnTo>
                                  <a:pt x="3446" y="959"/>
                                </a:lnTo>
                                <a:lnTo>
                                  <a:pt x="3506" y="931"/>
                                </a:lnTo>
                                <a:lnTo>
                                  <a:pt x="3434" y="931"/>
                                </a:lnTo>
                                <a:close/>
                                <a:moveTo>
                                  <a:pt x="3003" y="1107"/>
                                </a:moveTo>
                                <a:lnTo>
                                  <a:pt x="3003" y="1108"/>
                                </a:lnTo>
                                <a:lnTo>
                                  <a:pt x="3003" y="1107"/>
                                </a:lnTo>
                                <a:close/>
                                <a:moveTo>
                                  <a:pt x="3295" y="991"/>
                                </a:moveTo>
                                <a:lnTo>
                                  <a:pt x="3295" y="991"/>
                                </a:lnTo>
                                <a:close/>
                                <a:moveTo>
                                  <a:pt x="3569" y="870"/>
                                </a:moveTo>
                                <a:lnTo>
                                  <a:pt x="3434" y="931"/>
                                </a:lnTo>
                                <a:lnTo>
                                  <a:pt x="3506" y="931"/>
                                </a:lnTo>
                                <a:lnTo>
                                  <a:pt x="3581" y="897"/>
                                </a:lnTo>
                                <a:lnTo>
                                  <a:pt x="3638" y="870"/>
                                </a:lnTo>
                                <a:lnTo>
                                  <a:pt x="3569" y="870"/>
                                </a:lnTo>
                                <a:close/>
                                <a:moveTo>
                                  <a:pt x="5076" y="0"/>
                                </a:moveTo>
                                <a:lnTo>
                                  <a:pt x="4861" y="139"/>
                                </a:lnTo>
                                <a:lnTo>
                                  <a:pt x="4643" y="277"/>
                                </a:lnTo>
                                <a:lnTo>
                                  <a:pt x="4642" y="277"/>
                                </a:lnTo>
                                <a:lnTo>
                                  <a:pt x="4420" y="414"/>
                                </a:lnTo>
                                <a:lnTo>
                                  <a:pt x="4306" y="481"/>
                                </a:lnTo>
                                <a:lnTo>
                                  <a:pt x="4190" y="548"/>
                                </a:lnTo>
                                <a:lnTo>
                                  <a:pt x="4072" y="614"/>
                                </a:lnTo>
                                <a:lnTo>
                                  <a:pt x="3951" y="680"/>
                                </a:lnTo>
                                <a:lnTo>
                                  <a:pt x="3827" y="744"/>
                                </a:lnTo>
                                <a:lnTo>
                                  <a:pt x="3699" y="808"/>
                                </a:lnTo>
                                <a:lnTo>
                                  <a:pt x="3700" y="808"/>
                                </a:lnTo>
                                <a:lnTo>
                                  <a:pt x="3569" y="870"/>
                                </a:lnTo>
                                <a:lnTo>
                                  <a:pt x="3638" y="870"/>
                                </a:lnTo>
                                <a:lnTo>
                                  <a:pt x="3713" y="835"/>
                                </a:lnTo>
                                <a:lnTo>
                                  <a:pt x="3840" y="771"/>
                                </a:lnTo>
                                <a:lnTo>
                                  <a:pt x="3965" y="706"/>
                                </a:lnTo>
                                <a:lnTo>
                                  <a:pt x="4086" y="640"/>
                                </a:lnTo>
                                <a:lnTo>
                                  <a:pt x="4205" y="574"/>
                                </a:lnTo>
                                <a:lnTo>
                                  <a:pt x="4321" y="507"/>
                                </a:lnTo>
                                <a:lnTo>
                                  <a:pt x="4435" y="439"/>
                                </a:lnTo>
                                <a:lnTo>
                                  <a:pt x="4659" y="302"/>
                                </a:lnTo>
                                <a:lnTo>
                                  <a:pt x="4877" y="164"/>
                                </a:lnTo>
                                <a:lnTo>
                                  <a:pt x="5093" y="25"/>
                                </a:lnTo>
                                <a:lnTo>
                                  <a:pt x="5076" y="0"/>
                                </a:lnTo>
                                <a:close/>
                                <a:moveTo>
                                  <a:pt x="4643" y="277"/>
                                </a:moveTo>
                                <a:lnTo>
                                  <a:pt x="4642" y="277"/>
                                </a:lnTo>
                                <a:lnTo>
                                  <a:pt x="4643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2B289" id="Group 23" o:spid="_x0000_s1026" style="position:absolute;left:0;text-align:left;margin-left:0;margin-top:0;width:960pt;height:540pt;z-index:-251650048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Gj/ezxXbwAAAAAAAAAAAAAmbT/ny1g9AgAAAAAAAAAAAJizf37vqzcAAAAA&#10;AAAAAAAAk/bT7bp6AwAAAAAAAAAAADBp+3+9XQADAAAAAAAAAABAzDbGEAACAAAAAAAAAABAzHH1&#10;AAAAAAAAAAAAAGCe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4MuuHZAAAAAACPr/uh2B7h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M7WEkEAACAASURBV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gNi1AxIAAAAAQf9ftyPQHQI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NTeHZQgFARQFOXLZPgFDCJY2URaQd0JY4ZZDRfOSfACXHg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s6Fl8QAABdZJREFU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SN7/O1ewMAAAAAAAAAAACw6Hic17l7BAAAAAAAAAAAALBm/N6f3RsAAAAAAAAAAACAReO833Zv&#10;AAAAAAAAAAAAABYdc04XwAAAAAAAAAAAABBz2T0AAAAAAAAAAAAAWCc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">
                <v:shape id="Picture 2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">
                  <v:imagedata r:id="rId11" o:title=""/>
                </v:shape>
                <v:shape id="Picture 25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">
                  <v:imagedata r:id="rId33" o:title=""/>
                </v:shape>
                <v:shape id="Freeform 26" o:spid="_x0000_s1029" style="position:absolute;left:14441;top:5683;width:415;height:465;visibility:visible;mso-wrap-style:square;v-text-anchor:top" coordsize="41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" path="m163,54l44,191,37,295,,323,108,464r24,-19l158,435r62,-5l351,340r14,-25l365,301r-7,-13l352,280r-8,-4l336,275r3,-3l348,262r5,-14l352,234r-6,-13l340,213r-9,-5l322,207r6,-11l330,184r-1,-12l323,161r-11,-9l299,147r-14,1l272,154,403,54r8,-9l415,34,414,22,409,11,400,3,389,,377,,366,6,125,189r75,-88l206,90r1,-12l204,67r-8,-9l186,52,174,50r-11,4xe" fillcolor="#ad0816" stroked="f">
                  <v:path arrowok="t" o:connecttype="custom" o:connectlocs="163,5738;44,5875;37,5979;0,6007;108,6148;132,6129;158,6119;220,6114;351,6024;365,5999;365,5985;358,5972;352,5964;344,5960;336,5959;339,5956;348,5946;353,5932;352,5918;346,5905;340,5897;331,5892;322,5891;328,5880;330,5868;329,5856;323,5845;312,5836;299,5831;285,5832;272,5838;403,5738;411,5729;415,5718;414,5706;409,5695;400,5687;389,5684;377,5684;366,5690;125,5873;200,5785;206,5774;207,5762;204,5751;196,5742;186,5736;174,5734;163,5738" o:connectangles="0,0,0,0,0,0,0,0,0,0,0,0,0,0,0,0,0,0,0,0,0,0,0,0,0,0,0,0,0,0,0,0,0,0,0,0,0,0,0,0,0,0,0,0,0,0,0,0,0"/>
                </v:shape>
                <v:shape id="Picture 27" o:spid="_x0000_s1030" type="#_x0000_t75" style="position:absolute;left:3724;top:6009;width:5416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">
                  <v:imagedata r:id="rId34" o:title=""/>
                </v:shape>
                <v:shape id="AutoShape 28" o:spid="_x0000_s1031" style="position:absolute;left:9316;top:6168;width:5093;height:1825;visibility:visible;mso-wrap-style:square;v-text-anchor:top" coordsize="5093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" path="m140,1652l,1753r150,69l157,1825r9,-3l170,1814r3,-7l170,1798r-8,-4l98,1765r-67,l28,1735r56,-6l151,1681r7,-5l160,1667r-5,-7l150,1653r-10,-1xm84,1729r-56,6l31,1765r27,-3l39,1762r-3,-26l74,1736r10,-7xm86,1759r-55,6l98,1765r-12,-6xm36,1736r3,26l59,1747,36,1736xm59,1747r-20,15l58,1762r28,-3l59,1747xm2356,1321r-177,49l1996,1417r-190,45l1608,1505r-205,40l1190,1584r1,l969,1620r1,l740,1653r-238,31l255,1712,84,1729r-25,18l86,1759r172,-17l506,1714r238,-31l974,1649r222,-36l1409,1575r205,-41l1812,1491r191,-45l2187,1399r177,-49l2461,1321r-105,xm74,1736r-38,l59,1747r15,-11xm2527,1270r-171,51l2461,1321r74,-22l2625,1270r-99,l2527,1270xm3434,931r-139,60l3151,1050r1,l3003,1108r-153,55l2691,1218r-165,52l2625,1270r75,-24l2860,1191r154,-55l3163,1078r143,-59l3446,959r60,-28l3434,931xm3003,1107r,1l3003,1107xm3295,991r,xm3569,870r-135,61l3506,931r75,-34l3638,870r-69,xm5076,l4861,139,4643,277r-1,l4420,414r-114,67l4190,548r-118,66l3951,680r-124,64l3699,808r1,l3569,870r69,l3713,835r127,-64l3965,706r121,-66l4205,574r116,-67l4435,439,4659,302,4877,164,5093,25,5076,xm4643,277r-1,l4643,277xe" fillcolor="#ad0816" stroked="f">
                  <v:path arrowok="t" o:connecttype="custom" o:connectlocs="150,7990;170,7982;162,7962;28,7903;158,7844;150,7821;28,7903;39,7930;84,7897;98,7933;39,7930;59,7915;86,7927;2179,7538;1996,7585;1608,7673;1403,7713;969,7788;740,7821;255,7880;59,7915;506,7882;1196,7781;1812,7659;2364,7518;2356,7489;59,7915;2356,7489;2625,7438;3434,7099;3151,7218;3003,7276;2691,7386;2625,7438;3014,7304;3446,7127;3434,7099;3003,7276;3295,7159;3569,7038;3581,7065;3569,7038;4643,6445;4420,6582;4190,6716;3951,6848;3827,6912;3569,7038;3840,6939;4205,6742;4659,6470;5076,6168;4643,644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堆栈编辑器</w:t>
      </w:r>
    </w:p>
    <w:p w14:paraId="0389F1B6" w14:textId="77777777" w:rsidR="005C790B" w:rsidRDefault="005C790B">
      <w:pPr>
        <w:pStyle w:val="a3"/>
        <w:spacing w:before="12"/>
        <w:rPr>
          <w:sz w:val="73"/>
        </w:rPr>
      </w:pPr>
    </w:p>
    <w:p w14:paraId="5E0A82EC" w14:textId="77777777" w:rsidR="005C790B" w:rsidRDefault="00B5257A">
      <w:pPr>
        <w:pStyle w:val="3"/>
        <w:numPr>
          <w:ilvl w:val="0"/>
          <w:numId w:val="1"/>
        </w:numPr>
        <w:tabs>
          <w:tab w:val="left" w:pos="789"/>
          <w:tab w:val="left" w:pos="790"/>
        </w:tabs>
        <w:ind w:left="737" w:right="9762" w:hanging="488"/>
        <w:rPr>
          <w:rFonts w:ascii="微软雅黑" w:eastAsia="微软雅黑" w:hAnsi="微软雅黑"/>
        </w:rPr>
      </w:pPr>
      <w:r>
        <w:tab/>
      </w:r>
      <w:r>
        <w:rPr>
          <w:spacing w:val="-2"/>
        </w:rPr>
        <w:t>两个平面之间的介质类型可以是均匀</w:t>
      </w:r>
      <w:r>
        <w:t>介质</w:t>
      </w:r>
      <w:r>
        <w:rPr>
          <w:rFonts w:ascii="微软雅黑" w:eastAsia="微软雅黑" w:hAnsi="微软雅黑" w:hint="eastAsia"/>
        </w:rPr>
        <w:t>(homogenous)</w:t>
      </w:r>
      <w:r>
        <w:t>或者调制介质</w:t>
      </w:r>
      <w:r>
        <w:rPr>
          <w:rFonts w:ascii="微软雅黑" w:eastAsia="微软雅黑" w:hAnsi="微软雅黑" w:hint="eastAsia"/>
        </w:rPr>
        <w:t>(modulated)</w:t>
      </w:r>
      <w:r>
        <w:t>。</w:t>
      </w:r>
    </w:p>
    <w:p w14:paraId="544D6D3A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14"/>
        <w:ind w:left="737" w:right="9762" w:hanging="488"/>
        <w:rPr>
          <w:rFonts w:ascii="微软雅黑" w:eastAsia="微软雅黑" w:hAnsi="微软雅黑"/>
          <w:sz w:val="44"/>
        </w:rPr>
      </w:pPr>
      <w:r>
        <w:tab/>
      </w:r>
      <w:r>
        <w:rPr>
          <w:spacing w:val="-2"/>
          <w:sz w:val="44"/>
        </w:rPr>
        <w:t>使用调制介质，就可以非常有效地描</w:t>
      </w:r>
      <w:r>
        <w:rPr>
          <w:sz w:val="44"/>
        </w:rPr>
        <w:t>述复杂光栅结构，如柱形光栅。</w:t>
      </w:r>
    </w:p>
    <w:p w14:paraId="39642D93" w14:textId="77777777" w:rsidR="005C790B" w:rsidRDefault="005C790B">
      <w:pPr>
        <w:pStyle w:val="a3"/>
        <w:rPr>
          <w:sz w:val="20"/>
        </w:rPr>
      </w:pPr>
    </w:p>
    <w:p w14:paraId="533542A2" w14:textId="77777777" w:rsidR="005C790B" w:rsidRDefault="005C790B">
      <w:pPr>
        <w:pStyle w:val="a3"/>
        <w:rPr>
          <w:sz w:val="20"/>
        </w:rPr>
      </w:pPr>
    </w:p>
    <w:p w14:paraId="3D4A1FB6" w14:textId="77777777" w:rsidR="005C790B" w:rsidRDefault="005C790B">
      <w:pPr>
        <w:pStyle w:val="a3"/>
        <w:rPr>
          <w:sz w:val="20"/>
        </w:rPr>
      </w:pPr>
    </w:p>
    <w:p w14:paraId="5FAF614E" w14:textId="77777777" w:rsidR="005C790B" w:rsidRDefault="005C790B">
      <w:pPr>
        <w:pStyle w:val="a3"/>
        <w:rPr>
          <w:sz w:val="20"/>
        </w:rPr>
      </w:pPr>
    </w:p>
    <w:p w14:paraId="6634E585" w14:textId="77777777" w:rsidR="005C790B" w:rsidRDefault="005C790B">
      <w:pPr>
        <w:pStyle w:val="a3"/>
        <w:rPr>
          <w:sz w:val="20"/>
        </w:rPr>
      </w:pPr>
    </w:p>
    <w:p w14:paraId="165606A5" w14:textId="77777777" w:rsidR="005C790B" w:rsidRDefault="005C790B">
      <w:pPr>
        <w:pStyle w:val="a3"/>
        <w:rPr>
          <w:sz w:val="20"/>
        </w:rPr>
      </w:pPr>
    </w:p>
    <w:p w14:paraId="7D49ADEC" w14:textId="77777777" w:rsidR="005C790B" w:rsidRDefault="005C790B">
      <w:pPr>
        <w:pStyle w:val="a3"/>
        <w:rPr>
          <w:sz w:val="20"/>
        </w:rPr>
      </w:pPr>
    </w:p>
    <w:p w14:paraId="0EA2299A" w14:textId="77777777" w:rsidR="005C790B" w:rsidRDefault="005C790B">
      <w:pPr>
        <w:pStyle w:val="a3"/>
        <w:rPr>
          <w:sz w:val="20"/>
        </w:rPr>
      </w:pPr>
    </w:p>
    <w:p w14:paraId="7E22BDF3" w14:textId="77777777" w:rsidR="005C790B" w:rsidRDefault="005C790B">
      <w:pPr>
        <w:pStyle w:val="a3"/>
        <w:rPr>
          <w:sz w:val="20"/>
        </w:rPr>
      </w:pPr>
    </w:p>
    <w:p w14:paraId="15DE1EA6" w14:textId="77777777" w:rsidR="005C790B" w:rsidRDefault="005C790B">
      <w:pPr>
        <w:pStyle w:val="a3"/>
        <w:rPr>
          <w:sz w:val="20"/>
        </w:rPr>
      </w:pPr>
    </w:p>
    <w:p w14:paraId="054A7417" w14:textId="77777777" w:rsidR="005C790B" w:rsidRDefault="005C790B">
      <w:pPr>
        <w:pStyle w:val="a3"/>
        <w:rPr>
          <w:sz w:val="20"/>
        </w:rPr>
      </w:pPr>
    </w:p>
    <w:p w14:paraId="14544929" w14:textId="77777777" w:rsidR="005C790B" w:rsidRDefault="005C790B">
      <w:pPr>
        <w:pStyle w:val="a3"/>
        <w:rPr>
          <w:sz w:val="20"/>
        </w:rPr>
      </w:pPr>
    </w:p>
    <w:p w14:paraId="00876338" w14:textId="77777777" w:rsidR="005C790B" w:rsidRDefault="005C790B">
      <w:pPr>
        <w:pStyle w:val="a3"/>
        <w:rPr>
          <w:sz w:val="20"/>
        </w:rPr>
      </w:pPr>
    </w:p>
    <w:p w14:paraId="64F60D18" w14:textId="77777777" w:rsidR="005C790B" w:rsidRDefault="005C790B">
      <w:pPr>
        <w:pStyle w:val="a3"/>
        <w:rPr>
          <w:sz w:val="20"/>
        </w:rPr>
      </w:pPr>
    </w:p>
    <w:p w14:paraId="4E6142F0" w14:textId="77777777" w:rsidR="005C790B" w:rsidRDefault="005C790B">
      <w:pPr>
        <w:pStyle w:val="a3"/>
        <w:rPr>
          <w:sz w:val="20"/>
        </w:rPr>
      </w:pPr>
    </w:p>
    <w:p w14:paraId="0451C1BD" w14:textId="77777777" w:rsidR="005C790B" w:rsidRDefault="005C790B">
      <w:pPr>
        <w:pStyle w:val="a3"/>
        <w:rPr>
          <w:sz w:val="20"/>
        </w:rPr>
      </w:pPr>
    </w:p>
    <w:p w14:paraId="4F822D40" w14:textId="77777777" w:rsidR="005C790B" w:rsidRDefault="00B5257A">
      <w:pPr>
        <w:spacing w:before="117"/>
        <w:rPr>
          <w:rFonts w:ascii="微软雅黑"/>
          <w:sz w:val="28"/>
        </w:rPr>
      </w:pPr>
      <w:r>
        <w:rPr>
          <w:rFonts w:ascii="微软雅黑"/>
          <w:color w:val="AD0816"/>
          <w:w w:val="94"/>
          <w:sz w:val="28"/>
        </w:rPr>
        <w:t>8</w:t>
      </w:r>
    </w:p>
    <w:p w14:paraId="500ED5ED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6431D198" w14:textId="4550FDD9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B1AEA69" wp14:editId="00F80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0210819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31124913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3425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73AB4" id="Group 29" o:spid="_x0000_s1026" style="position:absolute;left:0;text-align:left;margin-left:0;margin-top:0;width:960pt;height:540pt;z-index:-251649024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aP97PFdvAAAAAAAAAAAAACZtP+fLWD0CAAAAAAAAAAAAmLN/fu+rNwAA&#10;AAAAAAAAAACT9tPtunoDAAAAAAAAAAAAMGn7f71dAAMAAAAAAAAAAEDMNsYQAAIAAAAAAAAAAEDM&#10;cfUAAAAAAAAAAAAAYJ4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Dgy64dkAAAAAAI+v+6HYHuE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ztYSQQAAIABJREFU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SA2LUDEgAAAABB/1+3I9AdAg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1N4dlCAUBFAU5ctk+AUMIljZRFpB3QljhlkNF85J8AJc&#10;e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CzoWXxAAAF1klEQVQ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I3v87V7AwAAAAAAAAAAALDoeJzXuXsEAAAAAAAAAAAAsGb83p/dGwAAAAAAAAAAAIBF47zf&#10;dm8AAAAAAAAAAAAAFh1zThfAAAAAAAAAAAAAEHPZPQAAAAAAAAAAAABYJw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">
                <v:shape id="Picture 3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">
                  <v:imagedata r:id="rId11" o:title=""/>
                </v:shape>
                <v:shape id="Picture 31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柱形光栅介质</w:t>
      </w:r>
    </w:p>
    <w:p w14:paraId="66428EA8" w14:textId="77777777" w:rsidR="005C790B" w:rsidRDefault="005C790B">
      <w:pPr>
        <w:pStyle w:val="a3"/>
        <w:spacing w:before="8"/>
        <w:rPr>
          <w:sz w:val="74"/>
        </w:rPr>
      </w:pPr>
    </w:p>
    <w:p w14:paraId="2267A617" w14:textId="687A022A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"/>
        <w:ind w:left="805" w:right="9377" w:hanging="556"/>
        <w:rPr>
          <w:rFonts w:ascii="微软雅黑" w:eastAsia="微软雅黑" w:hAnsi="微软雅黑"/>
          <w:sz w:val="40"/>
        </w:rPr>
      </w:pPr>
      <w:r>
        <w:rPr>
          <w:w w:val="99"/>
          <w:sz w:val="40"/>
        </w:rPr>
        <w:t>在目录类别中</w:t>
      </w:r>
      <w:r>
        <w:rPr>
          <w:rFonts w:ascii="微软雅黑" w:eastAsia="微软雅黑" w:hAnsi="微软雅黑" w:hint="eastAsia"/>
          <w:spacing w:val="-1"/>
          <w:w w:val="108"/>
          <w:sz w:val="40"/>
          <w:lang w:val="en-US"/>
        </w:rPr>
        <w:t>Light</w:t>
      </w:r>
      <w:r>
        <w:rPr>
          <w:rFonts w:ascii="微软雅黑" w:eastAsia="微软雅黑" w:hAnsi="微软雅黑" w:hint="eastAsia"/>
          <w:w w:val="106"/>
          <w:sz w:val="40"/>
        </w:rPr>
        <w:t>T</w:t>
      </w:r>
      <w:r>
        <w:rPr>
          <w:rFonts w:ascii="微软雅黑" w:eastAsia="微软雅黑" w:hAnsi="微软雅黑" w:hint="eastAsia"/>
          <w:w w:val="106"/>
          <w:sz w:val="40"/>
          <w:lang w:val="en-US"/>
        </w:rPr>
        <w:t>r</w:t>
      </w:r>
      <w:r>
        <w:rPr>
          <w:rFonts w:ascii="微软雅黑" w:eastAsia="微软雅黑" w:hAnsi="微软雅黑" w:hint="eastAsia"/>
          <w:spacing w:val="-1"/>
          <w:sz w:val="40"/>
          <w:lang w:val="en-US"/>
        </w:rPr>
        <w:t>ans</w:t>
      </w:r>
      <w:r>
        <w:rPr>
          <w:w w:val="99"/>
          <w:sz w:val="40"/>
        </w:rPr>
        <w:t>预设</w:t>
      </w:r>
      <w:r>
        <w:rPr>
          <w:rFonts w:ascii="微软雅黑" w:eastAsia="微软雅黑" w:hAnsi="微软雅黑" w:hint="eastAsia"/>
          <w:w w:val="99"/>
          <w:sz w:val="40"/>
        </w:rPr>
        <w:t>(</w:t>
      </w:r>
      <w:r>
        <w:rPr>
          <w:rFonts w:ascii="微软雅黑" w:eastAsia="微软雅黑" w:hAnsi="微软雅黑" w:hint="eastAsia"/>
          <w:w w:val="99"/>
          <w:sz w:val="40"/>
          <w:lang w:val="en-US"/>
        </w:rPr>
        <w:t>Light</w:t>
      </w:r>
      <w:r>
        <w:rPr>
          <w:rFonts w:ascii="微软雅黑" w:eastAsia="微软雅黑" w:hAnsi="微软雅黑" w:hint="eastAsia"/>
          <w:w w:val="106"/>
          <w:sz w:val="40"/>
        </w:rPr>
        <w:t>T</w:t>
      </w:r>
      <w:r>
        <w:rPr>
          <w:rFonts w:ascii="微软雅黑" w:eastAsia="微软雅黑" w:hAnsi="微软雅黑" w:hint="eastAsia"/>
          <w:w w:val="87"/>
          <w:sz w:val="40"/>
        </w:rPr>
        <w:t>r</w:t>
      </w:r>
      <w:r>
        <w:rPr>
          <w:rFonts w:ascii="微软雅黑" w:eastAsia="微软雅黑" w:hAnsi="微软雅黑" w:hint="eastAsia"/>
          <w:spacing w:val="-1"/>
          <w:sz w:val="40"/>
        </w:rPr>
        <w:t>a</w:t>
      </w:r>
      <w:r>
        <w:rPr>
          <w:rFonts w:ascii="微软雅黑" w:eastAsia="微软雅黑" w:hAnsi="微软雅黑" w:hint="eastAsia"/>
          <w:spacing w:val="-1"/>
          <w:w w:val="90"/>
          <w:sz w:val="40"/>
        </w:rPr>
        <w:t>n</w:t>
      </w:r>
      <w:r>
        <w:rPr>
          <w:rFonts w:ascii="微软雅黑" w:eastAsia="微软雅黑" w:hAnsi="微软雅黑" w:hint="eastAsia"/>
          <w:w w:val="107"/>
          <w:sz w:val="40"/>
        </w:rPr>
        <w:t xml:space="preserve">s </w:t>
      </w:r>
      <w:r>
        <w:rPr>
          <w:rFonts w:ascii="微软雅黑" w:eastAsia="微软雅黑" w:hAnsi="微软雅黑" w:hint="eastAsia"/>
          <w:w w:val="95"/>
          <w:sz w:val="40"/>
        </w:rPr>
        <w:t>Defined)</w:t>
      </w:r>
      <w:r>
        <w:rPr>
          <w:w w:val="95"/>
          <w:sz w:val="40"/>
        </w:rPr>
        <w:t>下柱形介质类</w:t>
      </w:r>
      <w:r>
        <w:rPr>
          <w:rFonts w:ascii="微软雅黑" w:eastAsia="微软雅黑" w:hAnsi="微软雅黑" w:hint="eastAsia"/>
          <w:w w:val="95"/>
          <w:sz w:val="40"/>
        </w:rPr>
        <w:t>(pillar</w:t>
      </w:r>
      <w:r>
        <w:rPr>
          <w:rFonts w:ascii="微软雅黑" w:eastAsia="微软雅黑" w:hAnsi="微软雅黑" w:hint="eastAsia"/>
          <w:spacing w:val="24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media)</w:t>
      </w:r>
      <w:r>
        <w:rPr>
          <w:w w:val="95"/>
          <w:sz w:val="40"/>
        </w:rPr>
        <w:t>中可以</w:t>
      </w:r>
      <w:r w:rsidR="007E4CBE">
        <w:rPr>
          <w:rFonts w:hint="eastAsia"/>
          <w:sz w:val="40"/>
        </w:rPr>
        <w:t>添加</w:t>
      </w:r>
      <w:r>
        <w:rPr>
          <w:sz w:val="40"/>
        </w:rPr>
        <w:t>铬柱</w:t>
      </w:r>
      <w:r>
        <w:rPr>
          <w:rFonts w:ascii="微软雅黑" w:eastAsia="微软雅黑" w:hAnsi="微软雅黑" w:hint="eastAsia"/>
          <w:sz w:val="40"/>
        </w:rPr>
        <w:t>(Chromium</w:t>
      </w:r>
      <w:r>
        <w:rPr>
          <w:rFonts w:ascii="微软雅黑" w:eastAsia="微软雅黑" w:hAnsi="微软雅黑" w:hint="eastAsia"/>
          <w:spacing w:val="-20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>Pillars)</w:t>
      </w:r>
      <w:r>
        <w:rPr>
          <w:sz w:val="40"/>
        </w:rPr>
        <w:t>。</w:t>
      </w:r>
    </w:p>
    <w:p w14:paraId="7D5B78C6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64"/>
        <w:ind w:left="804" w:right="9615" w:hanging="554"/>
        <w:rPr>
          <w:sz w:val="50"/>
        </w:rPr>
      </w:pPr>
      <w:r>
        <w:rPr>
          <w:spacing w:val="-1"/>
          <w:sz w:val="40"/>
        </w:rPr>
        <w:t>这种介质可以仿真柱形结构或者在基底表</w:t>
      </w:r>
      <w:r>
        <w:rPr>
          <w:sz w:val="40"/>
        </w:rPr>
        <w:t>面打孔的结构。</w:t>
      </w:r>
    </w:p>
    <w:p w14:paraId="39353B84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215" w:hanging="554"/>
        <w:rPr>
          <w:sz w:val="50"/>
        </w:rPr>
      </w:pPr>
      <w:r>
        <w:rPr>
          <w:spacing w:val="-1"/>
          <w:sz w:val="40"/>
        </w:rPr>
        <w:t>此例程中，矩形排布的金属铬圆柱位于熔融</w:t>
      </w:r>
      <w:r>
        <w:rPr>
          <w:sz w:val="40"/>
        </w:rPr>
        <w:t>石英基底表面。</w:t>
      </w:r>
    </w:p>
    <w:p w14:paraId="4A390CE5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10014" w:hanging="554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在堆栈编辑器的视图中，不同材料根据</w:t>
      </w:r>
      <w:r>
        <w:rPr>
          <w:sz w:val="40"/>
        </w:rPr>
        <w:t>折射率的高低表示为不同深浅的颜色</w:t>
      </w:r>
    </w:p>
    <w:p w14:paraId="09B09426" w14:textId="77777777" w:rsidR="005C790B" w:rsidRDefault="00B5257A">
      <w:pPr>
        <w:pStyle w:val="a3"/>
        <w:ind w:left="790"/>
        <w:rPr>
          <w:sz w:val="48"/>
        </w:rPr>
      </w:pPr>
      <w:r>
        <w:t>（颜色越深，折射率越高）。</w:t>
      </w:r>
    </w:p>
    <w:p w14:paraId="563018F2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"/>
        <w:ind w:left="804" w:right="9482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注意：堆栈编辑器固定显示</w:t>
      </w:r>
      <w:r>
        <w:rPr>
          <w:rFonts w:ascii="微软雅黑" w:eastAsia="微软雅黑" w:hAnsi="微软雅黑" w:hint="eastAsia"/>
          <w:w w:val="95"/>
          <w:sz w:val="40"/>
        </w:rPr>
        <w:t>x-z</w:t>
      </w:r>
      <w:r>
        <w:rPr>
          <w:spacing w:val="-4"/>
          <w:w w:val="95"/>
          <w:sz w:val="40"/>
        </w:rPr>
        <w:t>平面的横截</w:t>
      </w:r>
      <w:r>
        <w:rPr>
          <w:sz w:val="40"/>
        </w:rPr>
        <w:t>面视图。</w:t>
      </w:r>
    </w:p>
    <w:p w14:paraId="0E39DD06" w14:textId="77777777" w:rsidR="005C790B" w:rsidRDefault="005C790B">
      <w:pPr>
        <w:pStyle w:val="a3"/>
        <w:spacing w:before="1"/>
        <w:rPr>
          <w:sz w:val="26"/>
        </w:rPr>
      </w:pPr>
    </w:p>
    <w:p w14:paraId="5CE0F23D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w w:val="94"/>
          <w:sz w:val="28"/>
        </w:rPr>
        <w:t>9</w:t>
      </w:r>
    </w:p>
    <w:p w14:paraId="3CB9FDCE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464A940A" w14:textId="3011933A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29F7E96" wp14:editId="64E13D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465188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0538412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90992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7976"/>
                            <a:ext cx="6090" cy="2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56170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2636675" name="Freeform 36"/>
                        <wps:cNvSpPr>
                          <a:spLocks/>
                        </wps:cNvSpPr>
                        <wps:spPr bwMode="auto">
                          <a:xfrm>
                            <a:off x="3607" y="8820"/>
                            <a:ext cx="1024" cy="267"/>
                          </a:xfrm>
                          <a:custGeom>
                            <a:avLst/>
                            <a:gdLst>
                              <a:gd name="T0" fmla="+- 0 3608 3608"/>
                              <a:gd name="T1" fmla="*/ T0 w 1024"/>
                              <a:gd name="T2" fmla="+- 0 8865 8821"/>
                              <a:gd name="T3" fmla="*/ 8865 h 267"/>
                              <a:gd name="T4" fmla="+- 0 3611 3608"/>
                              <a:gd name="T5" fmla="*/ T4 w 1024"/>
                              <a:gd name="T6" fmla="+- 0 8848 8821"/>
                              <a:gd name="T7" fmla="*/ 8848 h 267"/>
                              <a:gd name="T8" fmla="+- 0 3621 3608"/>
                              <a:gd name="T9" fmla="*/ T8 w 1024"/>
                              <a:gd name="T10" fmla="+- 0 8834 8821"/>
                              <a:gd name="T11" fmla="*/ 8834 h 267"/>
                              <a:gd name="T12" fmla="+- 0 3635 3608"/>
                              <a:gd name="T13" fmla="*/ T12 w 1024"/>
                              <a:gd name="T14" fmla="+- 0 8824 8821"/>
                              <a:gd name="T15" fmla="*/ 8824 h 267"/>
                              <a:gd name="T16" fmla="+- 0 3652 3608"/>
                              <a:gd name="T17" fmla="*/ T16 w 1024"/>
                              <a:gd name="T18" fmla="+- 0 8821 8821"/>
                              <a:gd name="T19" fmla="*/ 8821 h 267"/>
                              <a:gd name="T20" fmla="+- 0 4587 3608"/>
                              <a:gd name="T21" fmla="*/ T20 w 1024"/>
                              <a:gd name="T22" fmla="+- 0 8821 8821"/>
                              <a:gd name="T23" fmla="*/ 8821 h 267"/>
                              <a:gd name="T24" fmla="+- 0 4604 3608"/>
                              <a:gd name="T25" fmla="*/ T24 w 1024"/>
                              <a:gd name="T26" fmla="+- 0 8824 8821"/>
                              <a:gd name="T27" fmla="*/ 8824 h 267"/>
                              <a:gd name="T28" fmla="+- 0 4618 3608"/>
                              <a:gd name="T29" fmla="*/ T28 w 1024"/>
                              <a:gd name="T30" fmla="+- 0 8834 8821"/>
                              <a:gd name="T31" fmla="*/ 8834 h 267"/>
                              <a:gd name="T32" fmla="+- 0 4628 3608"/>
                              <a:gd name="T33" fmla="*/ T32 w 1024"/>
                              <a:gd name="T34" fmla="+- 0 8848 8821"/>
                              <a:gd name="T35" fmla="*/ 8848 h 267"/>
                              <a:gd name="T36" fmla="+- 0 4631 3608"/>
                              <a:gd name="T37" fmla="*/ T36 w 1024"/>
                              <a:gd name="T38" fmla="+- 0 8865 8821"/>
                              <a:gd name="T39" fmla="*/ 8865 h 267"/>
                              <a:gd name="T40" fmla="+- 0 4631 3608"/>
                              <a:gd name="T41" fmla="*/ T40 w 1024"/>
                              <a:gd name="T42" fmla="+- 0 9043 8821"/>
                              <a:gd name="T43" fmla="*/ 9043 h 267"/>
                              <a:gd name="T44" fmla="+- 0 4628 3608"/>
                              <a:gd name="T45" fmla="*/ T44 w 1024"/>
                              <a:gd name="T46" fmla="+- 0 9060 8821"/>
                              <a:gd name="T47" fmla="*/ 9060 h 267"/>
                              <a:gd name="T48" fmla="+- 0 4618 3608"/>
                              <a:gd name="T49" fmla="*/ T48 w 1024"/>
                              <a:gd name="T50" fmla="+- 0 9074 8821"/>
                              <a:gd name="T51" fmla="*/ 9074 h 267"/>
                              <a:gd name="T52" fmla="+- 0 4604 3608"/>
                              <a:gd name="T53" fmla="*/ T52 w 1024"/>
                              <a:gd name="T54" fmla="+- 0 9084 8821"/>
                              <a:gd name="T55" fmla="*/ 9084 h 267"/>
                              <a:gd name="T56" fmla="+- 0 4587 3608"/>
                              <a:gd name="T57" fmla="*/ T56 w 1024"/>
                              <a:gd name="T58" fmla="+- 0 9087 8821"/>
                              <a:gd name="T59" fmla="*/ 9087 h 267"/>
                              <a:gd name="T60" fmla="+- 0 3652 3608"/>
                              <a:gd name="T61" fmla="*/ T60 w 1024"/>
                              <a:gd name="T62" fmla="+- 0 9087 8821"/>
                              <a:gd name="T63" fmla="*/ 9087 h 267"/>
                              <a:gd name="T64" fmla="+- 0 3635 3608"/>
                              <a:gd name="T65" fmla="*/ T64 w 1024"/>
                              <a:gd name="T66" fmla="+- 0 9084 8821"/>
                              <a:gd name="T67" fmla="*/ 9084 h 267"/>
                              <a:gd name="T68" fmla="+- 0 3621 3608"/>
                              <a:gd name="T69" fmla="*/ T68 w 1024"/>
                              <a:gd name="T70" fmla="+- 0 9074 8821"/>
                              <a:gd name="T71" fmla="*/ 9074 h 267"/>
                              <a:gd name="T72" fmla="+- 0 3611 3608"/>
                              <a:gd name="T73" fmla="*/ T72 w 1024"/>
                              <a:gd name="T74" fmla="+- 0 9060 8821"/>
                              <a:gd name="T75" fmla="*/ 9060 h 267"/>
                              <a:gd name="T76" fmla="+- 0 3608 3608"/>
                              <a:gd name="T77" fmla="*/ T76 w 1024"/>
                              <a:gd name="T78" fmla="+- 0 9043 8821"/>
                              <a:gd name="T79" fmla="*/ 9043 h 267"/>
                              <a:gd name="T80" fmla="+- 0 3608 3608"/>
                              <a:gd name="T81" fmla="*/ T80 w 1024"/>
                              <a:gd name="T82" fmla="+- 0 8865 8821"/>
                              <a:gd name="T83" fmla="*/ 886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4" h="267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979" y="0"/>
                                </a:lnTo>
                                <a:lnTo>
                                  <a:pt x="996" y="3"/>
                                </a:lnTo>
                                <a:lnTo>
                                  <a:pt x="1010" y="13"/>
                                </a:lnTo>
                                <a:lnTo>
                                  <a:pt x="1020" y="27"/>
                                </a:lnTo>
                                <a:lnTo>
                                  <a:pt x="1023" y="44"/>
                                </a:lnTo>
                                <a:lnTo>
                                  <a:pt x="1023" y="222"/>
                                </a:lnTo>
                                <a:lnTo>
                                  <a:pt x="1020" y="239"/>
                                </a:lnTo>
                                <a:lnTo>
                                  <a:pt x="1010" y="253"/>
                                </a:lnTo>
                                <a:lnTo>
                                  <a:pt x="996" y="263"/>
                                </a:lnTo>
                                <a:lnTo>
                                  <a:pt x="979" y="266"/>
                                </a:lnTo>
                                <a:lnTo>
                                  <a:pt x="44" y="266"/>
                                </a:lnTo>
                                <a:lnTo>
                                  <a:pt x="27" y="263"/>
                                </a:lnTo>
                                <a:lnTo>
                                  <a:pt x="13" y="253"/>
                                </a:lnTo>
                                <a:lnTo>
                                  <a:pt x="3" y="239"/>
                                </a:lnTo>
                                <a:lnTo>
                                  <a:pt x="0" y="222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98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18446" id="Group 32" o:spid="_x0000_s1026" style="position:absolute;left:0;text-align:left;margin-left:0;margin-top:0;width:960pt;height:540pt;z-index:-251648000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o/3s8V28AAAAAAAAAAAAAJm0/58tYPQIA&#10;AAAAAAAAAACYs39+76s3AAAAAAAAAAAAAJP20+26egMAAAAAAAAAAAAwaft/vV0AAwAAAAAAAAAA&#10;QMw2xhAAAgAAAAAAAAAAQMxx9QAAAAAAAAAAAABgng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ODLrh2Q&#10;AAAAAAj6/7odge4Q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DO1hJBAAAgAElEQVQ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IDYtQMSAAAAAEH/X7cj0B0C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DU3h2UIBQEUBTly2T4BQwi&#10;WNlEWkHdCWOGWQ0XzknwAlx4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LOhZfEAAAXWSURBV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je/ztXsDAAAAAAAAAAAAsOh4nNe5ewQAAAAAAAAAAACwZvze&#10;n90bAAAAAAAAAAAAgEXjvN92bwAAAAAAAAAAAAAWHXNOF8AAAAAAAAAAAAAQc9k9AAAAAAAAAAAA&#10;AFgn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">
                <v:shape id="Picture 3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">
                  <v:imagedata r:id="rId11" o:title=""/>
                </v:shape>
                <v:shape id="Picture 34" o:spid="_x0000_s1028" type="#_x0000_t75" style="position:absolute;left:1590;top:7976;width:6090;height: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">
                  <v:imagedata r:id="rId39" o:title=""/>
                </v:shape>
                <v:shape id="Picture 35" o:spid="_x0000_s1029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">
                  <v:imagedata r:id="rId40" o:title=""/>
                </v:shape>
                <v:shape id="Freeform 36" o:spid="_x0000_s1030" style="position:absolute;left:3607;top:8820;width:1024;height:267;visibility:visible;mso-wrap-style:square;v-text-anchor:top" coordsize="102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" path="m,44l3,27,13,13,27,3,44,,979,r17,3l1010,13r10,14l1023,44r,178l1020,239r-10,14l996,263r-17,3l44,266,27,263,13,253,3,239,,222,,44xe" filled="f" strokecolor="#ad0816" strokeweight="1.74pt">
                  <v:path arrowok="t" o:connecttype="custom" o:connectlocs="0,8865;3,8848;13,8834;27,8824;44,8821;979,8821;996,8824;1010,8834;1020,8848;1023,8865;1023,9043;1020,9060;1010,9074;996,9084;979,9087;44,9087;27,9084;13,9074;3,9060;0,9043;0,88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柱形光栅介质</w:t>
      </w:r>
    </w:p>
    <w:p w14:paraId="361E130F" w14:textId="77777777" w:rsidR="005C790B" w:rsidRDefault="005C790B">
      <w:pPr>
        <w:pStyle w:val="a3"/>
        <w:rPr>
          <w:sz w:val="20"/>
        </w:rPr>
      </w:pPr>
    </w:p>
    <w:p w14:paraId="3ACDEE9B" w14:textId="77777777" w:rsidR="005C790B" w:rsidRDefault="005C790B">
      <w:pPr>
        <w:pStyle w:val="a3"/>
        <w:rPr>
          <w:sz w:val="20"/>
        </w:rPr>
      </w:pPr>
    </w:p>
    <w:p w14:paraId="09478714" w14:textId="77777777" w:rsidR="005C790B" w:rsidRDefault="005C790B">
      <w:pPr>
        <w:pStyle w:val="a3"/>
        <w:spacing w:before="4"/>
        <w:rPr>
          <w:sz w:val="23"/>
        </w:rPr>
      </w:pPr>
    </w:p>
    <w:p w14:paraId="1815CAC8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77"/>
        <w:ind w:right="9215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请注意：界面添加的顺序固定由基底表面开</w:t>
      </w:r>
      <w:r>
        <w:rPr>
          <w:sz w:val="40"/>
        </w:rPr>
        <w:t>始算起。</w:t>
      </w:r>
    </w:p>
    <w:p w14:paraId="17111D32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31"/>
        <w:rPr>
          <w:rFonts w:ascii="微软雅黑" w:eastAsia="微软雅黑" w:hAnsi="微软雅黑"/>
          <w:sz w:val="40"/>
        </w:rPr>
      </w:pPr>
      <w:r>
        <w:rPr>
          <w:sz w:val="40"/>
        </w:rPr>
        <w:t>选中的界面会以红色突出显示。</w:t>
      </w:r>
    </w:p>
    <w:p w14:paraId="0699C608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  <w:sz w:val="40"/>
        </w:rPr>
      </w:pPr>
      <w:r>
        <w:rPr>
          <w:sz w:val="40"/>
        </w:rPr>
        <w:t>此</w:t>
      </w:r>
      <w:r>
        <w:rPr>
          <w:position w:val="1"/>
          <w:sz w:val="40"/>
        </w:rPr>
        <w:t>外，无法在此处定义光栅前面的介质（指</w:t>
      </w:r>
    </w:p>
    <w:p w14:paraId="544EE397" w14:textId="77777777" w:rsidR="005C790B" w:rsidRDefault="00B5257A">
      <w:pPr>
        <w:pStyle w:val="a3"/>
        <w:ind w:left="790" w:right="9172"/>
      </w:pPr>
      <w:r>
        <w:t>最后一个界面后的介质）。它会自动从光栅部件前面的材料中提取。</w:t>
      </w:r>
    </w:p>
    <w:p w14:paraId="717E0B04" w14:textId="4E9E8032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67"/>
        <w:ind w:left="804" w:right="9482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可以在光学参数设置编辑器</w:t>
      </w:r>
      <w:r>
        <w:rPr>
          <w:rFonts w:ascii="微软雅黑" w:eastAsia="微软雅黑" w:hAnsi="微软雅黑" w:hint="eastAsia"/>
          <w:w w:val="95"/>
          <w:sz w:val="40"/>
        </w:rPr>
        <w:t>(Optical</w:t>
      </w:r>
      <w:r>
        <w:rPr>
          <w:rFonts w:ascii="微软雅黑" w:eastAsia="微软雅黑" w:hAnsi="微软雅黑" w:hint="eastAsia"/>
          <w:spacing w:val="40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spacing w:val="-4"/>
          <w:w w:val="95"/>
          <w:sz w:val="40"/>
        </w:rPr>
        <w:t xml:space="preserve">Setup </w:t>
      </w:r>
      <w:r>
        <w:rPr>
          <w:rFonts w:ascii="微软雅黑" w:eastAsia="微软雅黑" w:hAnsi="微软雅黑" w:hint="eastAsia"/>
          <w:sz w:val="40"/>
        </w:rPr>
        <w:t>Editor)</w:t>
      </w:r>
      <w:r>
        <w:rPr>
          <w:sz w:val="40"/>
        </w:rPr>
        <w:t>中更改</w:t>
      </w:r>
      <w:r w:rsidR="007E4CBE">
        <w:rPr>
          <w:rFonts w:hint="eastAsia"/>
          <w:sz w:val="40"/>
        </w:rPr>
        <w:t>这处</w:t>
      </w:r>
      <w:r>
        <w:rPr>
          <w:sz w:val="40"/>
        </w:rPr>
        <w:t>材料。</w:t>
      </w:r>
    </w:p>
    <w:p w14:paraId="0B799FA1" w14:textId="77777777" w:rsidR="005C790B" w:rsidRDefault="005C790B">
      <w:pPr>
        <w:pStyle w:val="a3"/>
        <w:rPr>
          <w:sz w:val="20"/>
        </w:rPr>
      </w:pPr>
    </w:p>
    <w:p w14:paraId="53ED8AAD" w14:textId="77777777" w:rsidR="005C790B" w:rsidRDefault="005C790B">
      <w:pPr>
        <w:pStyle w:val="a3"/>
        <w:rPr>
          <w:sz w:val="20"/>
        </w:rPr>
      </w:pPr>
    </w:p>
    <w:p w14:paraId="5AEDE89C" w14:textId="77777777" w:rsidR="005C790B" w:rsidRDefault="005C790B">
      <w:pPr>
        <w:pStyle w:val="a3"/>
        <w:rPr>
          <w:sz w:val="20"/>
        </w:rPr>
      </w:pPr>
    </w:p>
    <w:p w14:paraId="740199BC" w14:textId="77777777" w:rsidR="005C790B" w:rsidRDefault="005C790B">
      <w:pPr>
        <w:pStyle w:val="a3"/>
        <w:rPr>
          <w:sz w:val="20"/>
        </w:rPr>
      </w:pPr>
    </w:p>
    <w:p w14:paraId="7C73C52B" w14:textId="77777777" w:rsidR="005C790B" w:rsidRDefault="005C790B">
      <w:pPr>
        <w:pStyle w:val="a3"/>
        <w:rPr>
          <w:sz w:val="20"/>
        </w:rPr>
      </w:pPr>
    </w:p>
    <w:p w14:paraId="005FF6D7" w14:textId="77777777" w:rsidR="005C790B" w:rsidRDefault="005C790B">
      <w:pPr>
        <w:pStyle w:val="a3"/>
        <w:rPr>
          <w:sz w:val="20"/>
        </w:rPr>
      </w:pPr>
    </w:p>
    <w:p w14:paraId="7C8D3F16" w14:textId="77777777" w:rsidR="005C790B" w:rsidRDefault="005C790B">
      <w:pPr>
        <w:pStyle w:val="a3"/>
        <w:rPr>
          <w:sz w:val="20"/>
        </w:rPr>
      </w:pPr>
    </w:p>
    <w:p w14:paraId="51BA3CE8" w14:textId="77777777" w:rsidR="005C790B" w:rsidRDefault="005C790B">
      <w:pPr>
        <w:pStyle w:val="a3"/>
        <w:rPr>
          <w:sz w:val="20"/>
        </w:rPr>
      </w:pPr>
    </w:p>
    <w:p w14:paraId="70BF798E" w14:textId="77777777" w:rsidR="005C790B" w:rsidRDefault="005C790B">
      <w:pPr>
        <w:pStyle w:val="a3"/>
        <w:rPr>
          <w:sz w:val="20"/>
        </w:rPr>
      </w:pPr>
    </w:p>
    <w:p w14:paraId="7CA71E4A" w14:textId="77777777" w:rsidR="005C790B" w:rsidRDefault="005C790B">
      <w:pPr>
        <w:pStyle w:val="a3"/>
        <w:rPr>
          <w:sz w:val="20"/>
        </w:rPr>
      </w:pPr>
    </w:p>
    <w:p w14:paraId="3241F7B1" w14:textId="77777777" w:rsidR="005C790B" w:rsidRDefault="005C790B">
      <w:pPr>
        <w:pStyle w:val="a3"/>
        <w:rPr>
          <w:sz w:val="20"/>
        </w:rPr>
      </w:pPr>
    </w:p>
    <w:p w14:paraId="27C8100D" w14:textId="77777777" w:rsidR="005C790B" w:rsidRDefault="005C790B">
      <w:pPr>
        <w:pStyle w:val="a3"/>
        <w:rPr>
          <w:sz w:val="20"/>
        </w:rPr>
      </w:pPr>
    </w:p>
    <w:p w14:paraId="411C98E4" w14:textId="77777777" w:rsidR="005C790B" w:rsidRDefault="00B5257A">
      <w:pPr>
        <w:spacing w:line="501" w:lineRule="exact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10</w:t>
      </w:r>
    </w:p>
    <w:p w14:paraId="01223853" w14:textId="77777777" w:rsidR="005C790B" w:rsidRDefault="005C790B">
      <w:pPr>
        <w:spacing w:line="501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18D7854C" w14:textId="01CA7EBB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BC7FC0F" wp14:editId="20413C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15263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1250861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5810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234011" name="Freeform 40"/>
                        <wps:cNvSpPr>
                          <a:spLocks/>
                        </wps:cNvSpPr>
                        <wps:spPr bwMode="auto">
                          <a:xfrm>
                            <a:off x="10517" y="8087"/>
                            <a:ext cx="7098" cy="1150"/>
                          </a:xfrm>
                          <a:custGeom>
                            <a:avLst/>
                            <a:gdLst>
                              <a:gd name="T0" fmla="+- 0 10517 10517"/>
                              <a:gd name="T1" fmla="*/ T0 w 7098"/>
                              <a:gd name="T2" fmla="+- 0 8165 8087"/>
                              <a:gd name="T3" fmla="*/ 8165 h 1150"/>
                              <a:gd name="T4" fmla="+- 0 10524 10517"/>
                              <a:gd name="T5" fmla="*/ T4 w 7098"/>
                              <a:gd name="T6" fmla="+- 0 8135 8087"/>
                              <a:gd name="T7" fmla="*/ 8135 h 1150"/>
                              <a:gd name="T8" fmla="+- 0 10540 10517"/>
                              <a:gd name="T9" fmla="*/ T8 w 7098"/>
                              <a:gd name="T10" fmla="+- 0 8110 8087"/>
                              <a:gd name="T11" fmla="*/ 8110 h 1150"/>
                              <a:gd name="T12" fmla="+- 0 10565 10517"/>
                              <a:gd name="T13" fmla="*/ T12 w 7098"/>
                              <a:gd name="T14" fmla="+- 0 8094 8087"/>
                              <a:gd name="T15" fmla="*/ 8094 h 1150"/>
                              <a:gd name="T16" fmla="+- 0 10595 10517"/>
                              <a:gd name="T17" fmla="*/ T16 w 7098"/>
                              <a:gd name="T18" fmla="+- 0 8087 8087"/>
                              <a:gd name="T19" fmla="*/ 8087 h 1150"/>
                              <a:gd name="T20" fmla="+- 0 17538 10517"/>
                              <a:gd name="T21" fmla="*/ T20 w 7098"/>
                              <a:gd name="T22" fmla="+- 0 8087 8087"/>
                              <a:gd name="T23" fmla="*/ 8087 h 1150"/>
                              <a:gd name="T24" fmla="+- 0 17568 10517"/>
                              <a:gd name="T25" fmla="*/ T24 w 7098"/>
                              <a:gd name="T26" fmla="+- 0 8094 8087"/>
                              <a:gd name="T27" fmla="*/ 8094 h 1150"/>
                              <a:gd name="T28" fmla="+- 0 17593 10517"/>
                              <a:gd name="T29" fmla="*/ T28 w 7098"/>
                              <a:gd name="T30" fmla="+- 0 8110 8087"/>
                              <a:gd name="T31" fmla="*/ 8110 h 1150"/>
                              <a:gd name="T32" fmla="+- 0 17609 10517"/>
                              <a:gd name="T33" fmla="*/ T32 w 7098"/>
                              <a:gd name="T34" fmla="+- 0 8135 8087"/>
                              <a:gd name="T35" fmla="*/ 8135 h 1150"/>
                              <a:gd name="T36" fmla="+- 0 17615 10517"/>
                              <a:gd name="T37" fmla="*/ T36 w 7098"/>
                              <a:gd name="T38" fmla="+- 0 8165 8087"/>
                              <a:gd name="T39" fmla="*/ 8165 h 1150"/>
                              <a:gd name="T40" fmla="+- 0 17615 10517"/>
                              <a:gd name="T41" fmla="*/ T40 w 7098"/>
                              <a:gd name="T42" fmla="+- 0 9159 8087"/>
                              <a:gd name="T43" fmla="*/ 9159 h 1150"/>
                              <a:gd name="T44" fmla="+- 0 17609 10517"/>
                              <a:gd name="T45" fmla="*/ T44 w 7098"/>
                              <a:gd name="T46" fmla="+- 0 9190 8087"/>
                              <a:gd name="T47" fmla="*/ 9190 h 1150"/>
                              <a:gd name="T48" fmla="+- 0 17593 10517"/>
                              <a:gd name="T49" fmla="*/ T48 w 7098"/>
                              <a:gd name="T50" fmla="+- 0 9214 8087"/>
                              <a:gd name="T51" fmla="*/ 9214 h 1150"/>
                              <a:gd name="T52" fmla="+- 0 17568 10517"/>
                              <a:gd name="T53" fmla="*/ T52 w 7098"/>
                              <a:gd name="T54" fmla="+- 0 9231 8087"/>
                              <a:gd name="T55" fmla="*/ 9231 h 1150"/>
                              <a:gd name="T56" fmla="+- 0 17538 10517"/>
                              <a:gd name="T57" fmla="*/ T56 w 7098"/>
                              <a:gd name="T58" fmla="+- 0 9237 8087"/>
                              <a:gd name="T59" fmla="*/ 9237 h 1150"/>
                              <a:gd name="T60" fmla="+- 0 10595 10517"/>
                              <a:gd name="T61" fmla="*/ T60 w 7098"/>
                              <a:gd name="T62" fmla="+- 0 9237 8087"/>
                              <a:gd name="T63" fmla="*/ 9237 h 1150"/>
                              <a:gd name="T64" fmla="+- 0 10565 10517"/>
                              <a:gd name="T65" fmla="*/ T64 w 7098"/>
                              <a:gd name="T66" fmla="+- 0 9231 8087"/>
                              <a:gd name="T67" fmla="*/ 9231 h 1150"/>
                              <a:gd name="T68" fmla="+- 0 10540 10517"/>
                              <a:gd name="T69" fmla="*/ T68 w 7098"/>
                              <a:gd name="T70" fmla="+- 0 9214 8087"/>
                              <a:gd name="T71" fmla="*/ 9214 h 1150"/>
                              <a:gd name="T72" fmla="+- 0 10524 10517"/>
                              <a:gd name="T73" fmla="*/ T72 w 7098"/>
                              <a:gd name="T74" fmla="+- 0 9190 8087"/>
                              <a:gd name="T75" fmla="*/ 9190 h 1150"/>
                              <a:gd name="T76" fmla="+- 0 10517 10517"/>
                              <a:gd name="T77" fmla="*/ T76 w 7098"/>
                              <a:gd name="T78" fmla="+- 0 9159 8087"/>
                              <a:gd name="T79" fmla="*/ 9159 h 1150"/>
                              <a:gd name="T80" fmla="+- 0 10517 10517"/>
                              <a:gd name="T81" fmla="*/ T80 w 7098"/>
                              <a:gd name="T82" fmla="+- 0 8165 8087"/>
                              <a:gd name="T83" fmla="*/ 8165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8" h="1150">
                                <a:moveTo>
                                  <a:pt x="0" y="78"/>
                                </a:moveTo>
                                <a:lnTo>
                                  <a:pt x="7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7"/>
                                </a:lnTo>
                                <a:lnTo>
                                  <a:pt x="78" y="0"/>
                                </a:lnTo>
                                <a:lnTo>
                                  <a:pt x="7021" y="0"/>
                                </a:lnTo>
                                <a:lnTo>
                                  <a:pt x="7051" y="7"/>
                                </a:lnTo>
                                <a:lnTo>
                                  <a:pt x="7076" y="23"/>
                                </a:lnTo>
                                <a:lnTo>
                                  <a:pt x="7092" y="48"/>
                                </a:lnTo>
                                <a:lnTo>
                                  <a:pt x="7098" y="78"/>
                                </a:lnTo>
                                <a:lnTo>
                                  <a:pt x="7098" y="1072"/>
                                </a:lnTo>
                                <a:lnTo>
                                  <a:pt x="7092" y="1103"/>
                                </a:lnTo>
                                <a:lnTo>
                                  <a:pt x="7076" y="1127"/>
                                </a:lnTo>
                                <a:lnTo>
                                  <a:pt x="7051" y="1144"/>
                                </a:lnTo>
                                <a:lnTo>
                                  <a:pt x="7021" y="1150"/>
                                </a:lnTo>
                                <a:lnTo>
                                  <a:pt x="78" y="1150"/>
                                </a:lnTo>
                                <a:lnTo>
                                  <a:pt x="48" y="1144"/>
                                </a:lnTo>
                                <a:lnTo>
                                  <a:pt x="23" y="1127"/>
                                </a:lnTo>
                                <a:lnTo>
                                  <a:pt x="7" y="1103"/>
                                </a:lnTo>
                                <a:lnTo>
                                  <a:pt x="0" y="1072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98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85651" id="Group 37" o:spid="_x0000_s1026" style="position:absolute;left:0;text-align:left;margin-left:0;margin-top:0;width:960pt;height:540pt;z-index:-25164697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Gj/ezxX&#10;bwAAAAAAAAAAAAAmbT/ny1g9AgAAAAAAAAAAAJizf37vqzcAAAAAAAAAAAAAk/bT7bp6AwAAAAAA&#10;AAAAADBp+3+9XQADAAAAAAAAAABAzDbGEAACAAAAAAAAAABAzHH1AAAAAAAAAAAAAGCe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4MuuHZAAAAAACPr/uh2B7h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M7WEkEAACAASURBV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gNi1AxIAAAAAQf9f&#10;tyPQHQI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NTeHZQgFARQFOXLZPgFDCJY2URaQd0JY4ZZDRfOSfACXHg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s6Fl8QAABdZJREFU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SN7/O1ewMAAAAAAAAAAACw&#10;6Hic17l7BAAAAAAAAAAAALBm/N6f3RsAAAAAAAAAAACAReO833ZvAAAAAAAAAAAAABYdc04XwAAA&#10;AAAAAAAAABBz2T0AAAAAAAAAAAAAWCc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">
                <v:shape id="Picture 3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">
                  <v:imagedata r:id="rId11" o:title=""/>
                </v:shape>
                <v:shape id="Picture 39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">
                  <v:imagedata r:id="rId36" o:title=""/>
                </v:shape>
                <v:shape id="Freeform 40" o:spid="_x0000_s1029" style="position:absolute;left:10517;top:8087;width:7098;height:1150;visibility:visible;mso-wrap-style:square;v-text-anchor:top" coordsize="7098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" path="m,78l7,48,23,23,48,7,78,,7021,r30,7l7076,23r16,25l7098,78r,994l7092,1103r-16,24l7051,1144r-30,6l78,1150r-30,-6l23,1127,7,1103,,1072,,78xe" filled="f" strokecolor="#ad0816" strokeweight="1.74pt">
                  <v:path arrowok="t" o:connecttype="custom" o:connectlocs="0,8165;7,8135;23,8110;48,8094;78,8087;7021,8087;7051,8094;7076,8110;7092,8135;7098,8165;7098,9159;7092,9190;7076,9214;7051,9231;7021,9237;78,9237;48,9231;23,9214;7,9190;0,9159;0,81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柱形光栅介质</w:t>
      </w:r>
    </w:p>
    <w:p w14:paraId="1F21707B" w14:textId="77777777" w:rsidR="005C790B" w:rsidRDefault="005C790B">
      <w:pPr>
        <w:pStyle w:val="a3"/>
        <w:spacing w:before="11"/>
        <w:rPr>
          <w:sz w:val="66"/>
        </w:rPr>
      </w:pPr>
    </w:p>
    <w:p w14:paraId="60E4E2AE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right="10282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堆栈周期</w:t>
      </w:r>
      <w:r>
        <w:rPr>
          <w:rFonts w:ascii="微软雅黑" w:eastAsia="微软雅黑" w:hAnsi="微软雅黑" w:hint="eastAsia"/>
          <w:w w:val="95"/>
          <w:sz w:val="40"/>
        </w:rPr>
        <w:t>(Stack</w:t>
      </w:r>
      <w:r>
        <w:rPr>
          <w:rFonts w:ascii="微软雅黑" w:eastAsia="微软雅黑" w:hAnsi="微软雅黑" w:hint="eastAsia"/>
          <w:spacing w:val="66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Period)</w:t>
      </w:r>
      <w:r>
        <w:rPr>
          <w:spacing w:val="-3"/>
          <w:w w:val="95"/>
          <w:sz w:val="40"/>
        </w:rPr>
        <w:t>可以控制整个</w:t>
      </w:r>
      <w:r>
        <w:rPr>
          <w:sz w:val="40"/>
        </w:rPr>
        <w:t>结构的周期。</w:t>
      </w:r>
    </w:p>
    <w:p w14:paraId="47D9140D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25"/>
        <w:ind w:right="9615"/>
        <w:rPr>
          <w:sz w:val="39"/>
        </w:rPr>
      </w:pPr>
      <w:r>
        <w:rPr>
          <w:w w:val="95"/>
          <w:sz w:val="40"/>
        </w:rPr>
        <w:t>对于二维周期性光栅，必须在</w:t>
      </w:r>
      <w:r>
        <w:rPr>
          <w:rFonts w:ascii="微软雅黑" w:eastAsia="微软雅黑" w:hAnsi="微软雅黑" w:hint="eastAsia"/>
          <w:w w:val="95"/>
          <w:sz w:val="40"/>
        </w:rPr>
        <w:t>x</w:t>
      </w:r>
      <w:r>
        <w:rPr>
          <w:w w:val="95"/>
          <w:sz w:val="40"/>
        </w:rPr>
        <w:t>和</w:t>
      </w:r>
      <w:r>
        <w:rPr>
          <w:rFonts w:ascii="微软雅黑" w:eastAsia="微软雅黑" w:hAnsi="微软雅黑" w:hint="eastAsia"/>
          <w:w w:val="95"/>
          <w:sz w:val="40"/>
        </w:rPr>
        <w:t>y</w:t>
      </w:r>
      <w:r>
        <w:rPr>
          <w:spacing w:val="-6"/>
          <w:w w:val="95"/>
          <w:sz w:val="40"/>
        </w:rPr>
        <w:t>方向分</w:t>
      </w:r>
      <w:r>
        <w:rPr>
          <w:sz w:val="40"/>
        </w:rPr>
        <w:t>别定义周期。</w:t>
      </w:r>
    </w:p>
    <w:p w14:paraId="6DE308FE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  <w:sz w:val="40"/>
        </w:rPr>
      </w:pPr>
      <w:r>
        <w:rPr>
          <w:sz w:val="40"/>
        </w:rPr>
        <w:t>该周期也是</w:t>
      </w:r>
      <w:r>
        <w:rPr>
          <w:rFonts w:ascii="微软雅黑" w:eastAsia="微软雅黑" w:hAnsi="微软雅黑" w:hint="eastAsia"/>
          <w:sz w:val="40"/>
        </w:rPr>
        <w:t>FMM</w:t>
      </w:r>
      <w:r>
        <w:rPr>
          <w:sz w:val="40"/>
        </w:rPr>
        <w:t>算法的周期边界条件。</w:t>
      </w:r>
    </w:p>
    <w:p w14:paraId="39DCE30C" w14:textId="77777777" w:rsidR="005C790B" w:rsidRDefault="005C790B">
      <w:pPr>
        <w:pStyle w:val="a3"/>
        <w:spacing w:before="10"/>
      </w:pPr>
    </w:p>
    <w:p w14:paraId="69FF170D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right="8861"/>
        <w:rPr>
          <w:rFonts w:ascii="微软雅黑" w:eastAsia="微软雅黑" w:hAnsi="微软雅黑"/>
          <w:sz w:val="40"/>
        </w:rPr>
      </w:pPr>
      <w:r>
        <w:rPr>
          <w:sz w:val="40"/>
        </w:rPr>
        <w:t>对于简单的光栅结构，建议选择与介质周期</w:t>
      </w:r>
      <w:r>
        <w:rPr>
          <w:spacing w:val="-44"/>
          <w:w w:val="95"/>
          <w:sz w:val="40"/>
        </w:rPr>
        <w:t xml:space="preserve">一致 </w:t>
      </w:r>
      <w:r>
        <w:rPr>
          <w:rFonts w:ascii="微软雅黑" w:eastAsia="微软雅黑" w:hAnsi="微软雅黑" w:hint="eastAsia"/>
          <w:w w:val="95"/>
          <w:sz w:val="40"/>
        </w:rPr>
        <w:t>(Dependent</w:t>
      </w:r>
      <w:r>
        <w:rPr>
          <w:rFonts w:ascii="微软雅黑" w:eastAsia="微软雅黑" w:hAnsi="微软雅黑" w:hint="eastAsia"/>
          <w:spacing w:val="-53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from</w:t>
      </w:r>
      <w:r>
        <w:rPr>
          <w:rFonts w:ascii="微软雅黑" w:eastAsia="微软雅黑" w:hAnsi="微软雅黑" w:hint="eastAsia"/>
          <w:spacing w:val="-54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the</w:t>
      </w:r>
      <w:r>
        <w:rPr>
          <w:rFonts w:ascii="微软雅黑" w:eastAsia="微软雅黑" w:hAnsi="微软雅黑" w:hint="eastAsia"/>
          <w:spacing w:val="-53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Period</w:t>
      </w:r>
      <w:r>
        <w:rPr>
          <w:rFonts w:ascii="微软雅黑" w:eastAsia="微软雅黑" w:hAnsi="微软雅黑" w:hint="eastAsia"/>
          <w:spacing w:val="-54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of</w:t>
      </w:r>
      <w:r>
        <w:rPr>
          <w:rFonts w:ascii="微软雅黑" w:eastAsia="微软雅黑" w:hAnsi="微软雅黑" w:hint="eastAsia"/>
          <w:spacing w:val="-53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 xml:space="preserve">Medium) </w:t>
      </w:r>
      <w:r>
        <w:rPr>
          <w:sz w:val="40"/>
        </w:rPr>
        <w:t>选项，并选择合适的周期性介质的序号。</w:t>
      </w:r>
    </w:p>
    <w:p w14:paraId="7A2449CD" w14:textId="77777777" w:rsidR="005C790B" w:rsidRDefault="005C790B">
      <w:pPr>
        <w:pStyle w:val="a3"/>
        <w:rPr>
          <w:sz w:val="20"/>
        </w:rPr>
      </w:pPr>
    </w:p>
    <w:p w14:paraId="5D3035E2" w14:textId="77777777" w:rsidR="005C790B" w:rsidRDefault="005C790B">
      <w:pPr>
        <w:pStyle w:val="a3"/>
        <w:rPr>
          <w:sz w:val="20"/>
        </w:rPr>
      </w:pPr>
    </w:p>
    <w:p w14:paraId="1D8FF50C" w14:textId="77777777" w:rsidR="005C790B" w:rsidRDefault="005C790B">
      <w:pPr>
        <w:pStyle w:val="a3"/>
        <w:rPr>
          <w:sz w:val="20"/>
        </w:rPr>
      </w:pPr>
    </w:p>
    <w:p w14:paraId="36B88DF3" w14:textId="77777777" w:rsidR="005C790B" w:rsidRDefault="005C790B">
      <w:pPr>
        <w:pStyle w:val="a3"/>
        <w:rPr>
          <w:sz w:val="20"/>
        </w:rPr>
      </w:pPr>
    </w:p>
    <w:p w14:paraId="612A6CC8" w14:textId="77777777" w:rsidR="005C790B" w:rsidRDefault="005C790B">
      <w:pPr>
        <w:pStyle w:val="a3"/>
        <w:rPr>
          <w:sz w:val="20"/>
        </w:rPr>
      </w:pPr>
    </w:p>
    <w:p w14:paraId="339C15C4" w14:textId="77777777" w:rsidR="005C790B" w:rsidRDefault="005C790B">
      <w:pPr>
        <w:pStyle w:val="a3"/>
        <w:rPr>
          <w:sz w:val="20"/>
        </w:rPr>
      </w:pPr>
    </w:p>
    <w:p w14:paraId="05FBC345" w14:textId="77777777" w:rsidR="005C790B" w:rsidRDefault="005C790B">
      <w:pPr>
        <w:pStyle w:val="a3"/>
        <w:rPr>
          <w:sz w:val="20"/>
        </w:rPr>
      </w:pPr>
    </w:p>
    <w:p w14:paraId="267ED0FC" w14:textId="77777777" w:rsidR="005C790B" w:rsidRDefault="005C790B">
      <w:pPr>
        <w:pStyle w:val="a3"/>
        <w:rPr>
          <w:sz w:val="20"/>
        </w:rPr>
      </w:pPr>
    </w:p>
    <w:p w14:paraId="6A241FBF" w14:textId="77777777" w:rsidR="005C790B" w:rsidRDefault="005C790B">
      <w:pPr>
        <w:pStyle w:val="a3"/>
        <w:rPr>
          <w:sz w:val="20"/>
        </w:rPr>
      </w:pPr>
    </w:p>
    <w:p w14:paraId="06E2D82E" w14:textId="77777777" w:rsidR="005C790B" w:rsidRDefault="00B5257A">
      <w:pPr>
        <w:spacing w:line="500" w:lineRule="exact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11</w:t>
      </w:r>
    </w:p>
    <w:p w14:paraId="478BFE81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60AF71A1" w14:textId="65AEE895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21DB4CD" wp14:editId="7E60E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2724861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8288582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1171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531"/>
                            <a:ext cx="6054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77558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1" y="2155"/>
                            <a:ext cx="519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225241" name="AutoShape 45"/>
                        <wps:cNvSpPr>
                          <a:spLocks/>
                        </wps:cNvSpPr>
                        <wps:spPr bwMode="auto">
                          <a:xfrm>
                            <a:off x="11675" y="2933"/>
                            <a:ext cx="4835" cy="5826"/>
                          </a:xfrm>
                          <a:custGeom>
                            <a:avLst/>
                            <a:gdLst>
                              <a:gd name="T0" fmla="+- 0 16510 11675"/>
                              <a:gd name="T1" fmla="*/ T0 w 4835"/>
                              <a:gd name="T2" fmla="+- 0 3021 2933"/>
                              <a:gd name="T3" fmla="*/ 3021 h 5826"/>
                              <a:gd name="T4" fmla="+- 0 16503 11675"/>
                              <a:gd name="T5" fmla="*/ T4 w 4835"/>
                              <a:gd name="T6" fmla="+- 0 2987 2933"/>
                              <a:gd name="T7" fmla="*/ 2987 h 5826"/>
                              <a:gd name="T8" fmla="+- 0 16484 11675"/>
                              <a:gd name="T9" fmla="*/ T8 w 4835"/>
                              <a:gd name="T10" fmla="+- 0 2959 2933"/>
                              <a:gd name="T11" fmla="*/ 2959 h 5826"/>
                              <a:gd name="T12" fmla="+- 0 16456 11675"/>
                              <a:gd name="T13" fmla="*/ T12 w 4835"/>
                              <a:gd name="T14" fmla="+- 0 2940 2933"/>
                              <a:gd name="T15" fmla="*/ 2940 h 5826"/>
                              <a:gd name="T16" fmla="+- 0 16422 11675"/>
                              <a:gd name="T17" fmla="*/ T16 w 4835"/>
                              <a:gd name="T18" fmla="+- 0 2933 2933"/>
                              <a:gd name="T19" fmla="*/ 2933 h 5826"/>
                              <a:gd name="T20" fmla="+- 0 11763 11675"/>
                              <a:gd name="T21" fmla="*/ T20 w 4835"/>
                              <a:gd name="T22" fmla="+- 0 2933 2933"/>
                              <a:gd name="T23" fmla="*/ 2933 h 5826"/>
                              <a:gd name="T24" fmla="+- 0 11729 11675"/>
                              <a:gd name="T25" fmla="*/ T24 w 4835"/>
                              <a:gd name="T26" fmla="+- 0 2940 2933"/>
                              <a:gd name="T27" fmla="*/ 2940 h 5826"/>
                              <a:gd name="T28" fmla="+- 0 11701 11675"/>
                              <a:gd name="T29" fmla="*/ T28 w 4835"/>
                              <a:gd name="T30" fmla="+- 0 2959 2933"/>
                              <a:gd name="T31" fmla="*/ 2959 h 5826"/>
                              <a:gd name="T32" fmla="+- 0 11682 11675"/>
                              <a:gd name="T33" fmla="*/ T32 w 4835"/>
                              <a:gd name="T34" fmla="+- 0 2987 2933"/>
                              <a:gd name="T35" fmla="*/ 2987 h 5826"/>
                              <a:gd name="T36" fmla="+- 0 11675 11675"/>
                              <a:gd name="T37" fmla="*/ T36 w 4835"/>
                              <a:gd name="T38" fmla="+- 0 3021 2933"/>
                              <a:gd name="T39" fmla="*/ 3021 h 5826"/>
                              <a:gd name="T40" fmla="+- 0 11675 11675"/>
                              <a:gd name="T41" fmla="*/ T40 w 4835"/>
                              <a:gd name="T42" fmla="+- 0 6016 2933"/>
                              <a:gd name="T43" fmla="*/ 6016 h 5826"/>
                              <a:gd name="T44" fmla="+- 0 11682 11675"/>
                              <a:gd name="T45" fmla="*/ T44 w 4835"/>
                              <a:gd name="T46" fmla="+- 0 6050 2933"/>
                              <a:gd name="T47" fmla="*/ 6050 h 5826"/>
                              <a:gd name="T48" fmla="+- 0 11701 11675"/>
                              <a:gd name="T49" fmla="*/ T48 w 4835"/>
                              <a:gd name="T50" fmla="+- 0 6078 2933"/>
                              <a:gd name="T51" fmla="*/ 6078 h 5826"/>
                              <a:gd name="T52" fmla="+- 0 11729 11675"/>
                              <a:gd name="T53" fmla="*/ T52 w 4835"/>
                              <a:gd name="T54" fmla="+- 0 6097 2933"/>
                              <a:gd name="T55" fmla="*/ 6097 h 5826"/>
                              <a:gd name="T56" fmla="+- 0 11763 11675"/>
                              <a:gd name="T57" fmla="*/ T56 w 4835"/>
                              <a:gd name="T58" fmla="+- 0 6104 2933"/>
                              <a:gd name="T59" fmla="*/ 6104 h 5826"/>
                              <a:gd name="T60" fmla="+- 0 16422 11675"/>
                              <a:gd name="T61" fmla="*/ T60 w 4835"/>
                              <a:gd name="T62" fmla="+- 0 6104 2933"/>
                              <a:gd name="T63" fmla="*/ 6104 h 5826"/>
                              <a:gd name="T64" fmla="+- 0 16456 11675"/>
                              <a:gd name="T65" fmla="*/ T64 w 4835"/>
                              <a:gd name="T66" fmla="+- 0 6097 2933"/>
                              <a:gd name="T67" fmla="*/ 6097 h 5826"/>
                              <a:gd name="T68" fmla="+- 0 16484 11675"/>
                              <a:gd name="T69" fmla="*/ T68 w 4835"/>
                              <a:gd name="T70" fmla="+- 0 6078 2933"/>
                              <a:gd name="T71" fmla="*/ 6078 h 5826"/>
                              <a:gd name="T72" fmla="+- 0 16503 11675"/>
                              <a:gd name="T73" fmla="*/ T72 w 4835"/>
                              <a:gd name="T74" fmla="+- 0 6050 2933"/>
                              <a:gd name="T75" fmla="*/ 6050 h 5826"/>
                              <a:gd name="T76" fmla="+- 0 16510 11675"/>
                              <a:gd name="T77" fmla="*/ T76 w 4835"/>
                              <a:gd name="T78" fmla="+- 0 6016 2933"/>
                              <a:gd name="T79" fmla="*/ 6016 h 5826"/>
                              <a:gd name="T80" fmla="+- 0 16510 11675"/>
                              <a:gd name="T81" fmla="*/ T80 w 4835"/>
                              <a:gd name="T82" fmla="+- 0 3021 2933"/>
                              <a:gd name="T83" fmla="*/ 3021 h 5826"/>
                              <a:gd name="T84" fmla="+- 0 16510 11675"/>
                              <a:gd name="T85" fmla="*/ T84 w 4835"/>
                              <a:gd name="T86" fmla="+- 0 6327 2933"/>
                              <a:gd name="T87" fmla="*/ 6327 h 5826"/>
                              <a:gd name="T88" fmla="+- 0 16503 11675"/>
                              <a:gd name="T89" fmla="*/ T88 w 4835"/>
                              <a:gd name="T90" fmla="+- 0 6292 2933"/>
                              <a:gd name="T91" fmla="*/ 6292 h 5826"/>
                              <a:gd name="T92" fmla="+- 0 16483 11675"/>
                              <a:gd name="T93" fmla="*/ T92 w 4835"/>
                              <a:gd name="T94" fmla="+- 0 6263 2933"/>
                              <a:gd name="T95" fmla="*/ 6263 h 5826"/>
                              <a:gd name="T96" fmla="+- 0 16454 11675"/>
                              <a:gd name="T97" fmla="*/ T96 w 4835"/>
                              <a:gd name="T98" fmla="+- 0 6243 2933"/>
                              <a:gd name="T99" fmla="*/ 6243 h 5826"/>
                              <a:gd name="T100" fmla="+- 0 16419 11675"/>
                              <a:gd name="T101" fmla="*/ T100 w 4835"/>
                              <a:gd name="T102" fmla="+- 0 6236 2933"/>
                              <a:gd name="T103" fmla="*/ 6236 h 5826"/>
                              <a:gd name="T104" fmla="+- 0 11767 11675"/>
                              <a:gd name="T105" fmla="*/ T104 w 4835"/>
                              <a:gd name="T106" fmla="+- 0 6236 2933"/>
                              <a:gd name="T107" fmla="*/ 6236 h 5826"/>
                              <a:gd name="T108" fmla="+- 0 11731 11675"/>
                              <a:gd name="T109" fmla="*/ T108 w 4835"/>
                              <a:gd name="T110" fmla="+- 0 6243 2933"/>
                              <a:gd name="T111" fmla="*/ 6243 h 5826"/>
                              <a:gd name="T112" fmla="+- 0 11702 11675"/>
                              <a:gd name="T113" fmla="*/ T112 w 4835"/>
                              <a:gd name="T114" fmla="+- 0 6263 2933"/>
                              <a:gd name="T115" fmla="*/ 6263 h 5826"/>
                              <a:gd name="T116" fmla="+- 0 11683 11675"/>
                              <a:gd name="T117" fmla="*/ T116 w 4835"/>
                              <a:gd name="T118" fmla="+- 0 6292 2933"/>
                              <a:gd name="T119" fmla="*/ 6292 h 5826"/>
                              <a:gd name="T120" fmla="+- 0 11675 11675"/>
                              <a:gd name="T121" fmla="*/ T120 w 4835"/>
                              <a:gd name="T122" fmla="+- 0 6327 2933"/>
                              <a:gd name="T123" fmla="*/ 6327 h 5826"/>
                              <a:gd name="T124" fmla="+- 0 11675 11675"/>
                              <a:gd name="T125" fmla="*/ T124 w 4835"/>
                              <a:gd name="T126" fmla="+- 0 8668 2933"/>
                              <a:gd name="T127" fmla="*/ 8668 h 5826"/>
                              <a:gd name="T128" fmla="+- 0 11683 11675"/>
                              <a:gd name="T129" fmla="*/ T128 w 4835"/>
                              <a:gd name="T130" fmla="+- 0 8704 2933"/>
                              <a:gd name="T131" fmla="*/ 8704 h 5826"/>
                              <a:gd name="T132" fmla="+- 0 11702 11675"/>
                              <a:gd name="T133" fmla="*/ T132 w 4835"/>
                              <a:gd name="T134" fmla="+- 0 8733 2933"/>
                              <a:gd name="T135" fmla="*/ 8733 h 5826"/>
                              <a:gd name="T136" fmla="+- 0 11731 11675"/>
                              <a:gd name="T137" fmla="*/ T136 w 4835"/>
                              <a:gd name="T138" fmla="+- 0 8752 2933"/>
                              <a:gd name="T139" fmla="*/ 8752 h 5826"/>
                              <a:gd name="T140" fmla="+- 0 11767 11675"/>
                              <a:gd name="T141" fmla="*/ T140 w 4835"/>
                              <a:gd name="T142" fmla="+- 0 8759 2933"/>
                              <a:gd name="T143" fmla="*/ 8759 h 5826"/>
                              <a:gd name="T144" fmla="+- 0 16419 11675"/>
                              <a:gd name="T145" fmla="*/ T144 w 4835"/>
                              <a:gd name="T146" fmla="+- 0 8759 2933"/>
                              <a:gd name="T147" fmla="*/ 8759 h 5826"/>
                              <a:gd name="T148" fmla="+- 0 16454 11675"/>
                              <a:gd name="T149" fmla="*/ T148 w 4835"/>
                              <a:gd name="T150" fmla="+- 0 8752 2933"/>
                              <a:gd name="T151" fmla="*/ 8752 h 5826"/>
                              <a:gd name="T152" fmla="+- 0 16483 11675"/>
                              <a:gd name="T153" fmla="*/ T152 w 4835"/>
                              <a:gd name="T154" fmla="+- 0 8733 2933"/>
                              <a:gd name="T155" fmla="*/ 8733 h 5826"/>
                              <a:gd name="T156" fmla="+- 0 16503 11675"/>
                              <a:gd name="T157" fmla="*/ T156 w 4835"/>
                              <a:gd name="T158" fmla="+- 0 8704 2933"/>
                              <a:gd name="T159" fmla="*/ 8704 h 5826"/>
                              <a:gd name="T160" fmla="+- 0 16510 11675"/>
                              <a:gd name="T161" fmla="*/ T160 w 4835"/>
                              <a:gd name="T162" fmla="+- 0 8668 2933"/>
                              <a:gd name="T163" fmla="*/ 8668 h 5826"/>
                              <a:gd name="T164" fmla="+- 0 16510 11675"/>
                              <a:gd name="T165" fmla="*/ T164 w 4835"/>
                              <a:gd name="T166" fmla="+- 0 6327 2933"/>
                              <a:gd name="T167" fmla="*/ 6327 h 5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35" h="5826">
                                <a:moveTo>
                                  <a:pt x="4835" y="88"/>
                                </a:moveTo>
                                <a:lnTo>
                                  <a:pt x="4828" y="54"/>
                                </a:lnTo>
                                <a:lnTo>
                                  <a:pt x="4809" y="26"/>
                                </a:lnTo>
                                <a:lnTo>
                                  <a:pt x="4781" y="7"/>
                                </a:lnTo>
                                <a:lnTo>
                                  <a:pt x="4747" y="0"/>
                                </a:lnTo>
                                <a:lnTo>
                                  <a:pt x="88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3083"/>
                                </a:lnTo>
                                <a:lnTo>
                                  <a:pt x="7" y="3117"/>
                                </a:lnTo>
                                <a:lnTo>
                                  <a:pt x="26" y="3145"/>
                                </a:lnTo>
                                <a:lnTo>
                                  <a:pt x="54" y="3164"/>
                                </a:lnTo>
                                <a:lnTo>
                                  <a:pt x="88" y="3171"/>
                                </a:lnTo>
                                <a:lnTo>
                                  <a:pt x="4747" y="3171"/>
                                </a:lnTo>
                                <a:lnTo>
                                  <a:pt x="4781" y="3164"/>
                                </a:lnTo>
                                <a:lnTo>
                                  <a:pt x="4809" y="3145"/>
                                </a:lnTo>
                                <a:lnTo>
                                  <a:pt x="4828" y="3117"/>
                                </a:lnTo>
                                <a:lnTo>
                                  <a:pt x="4835" y="3083"/>
                                </a:lnTo>
                                <a:lnTo>
                                  <a:pt x="4835" y="88"/>
                                </a:lnTo>
                                <a:close/>
                                <a:moveTo>
                                  <a:pt x="4835" y="3394"/>
                                </a:moveTo>
                                <a:lnTo>
                                  <a:pt x="4828" y="3359"/>
                                </a:lnTo>
                                <a:lnTo>
                                  <a:pt x="4808" y="3330"/>
                                </a:lnTo>
                                <a:lnTo>
                                  <a:pt x="4779" y="3310"/>
                                </a:lnTo>
                                <a:lnTo>
                                  <a:pt x="4744" y="3303"/>
                                </a:lnTo>
                                <a:lnTo>
                                  <a:pt x="92" y="3303"/>
                                </a:lnTo>
                                <a:lnTo>
                                  <a:pt x="56" y="3310"/>
                                </a:lnTo>
                                <a:lnTo>
                                  <a:pt x="27" y="3330"/>
                                </a:lnTo>
                                <a:lnTo>
                                  <a:pt x="8" y="3359"/>
                                </a:lnTo>
                                <a:lnTo>
                                  <a:pt x="0" y="3394"/>
                                </a:lnTo>
                                <a:lnTo>
                                  <a:pt x="0" y="5735"/>
                                </a:lnTo>
                                <a:lnTo>
                                  <a:pt x="8" y="5771"/>
                                </a:lnTo>
                                <a:lnTo>
                                  <a:pt x="27" y="5800"/>
                                </a:lnTo>
                                <a:lnTo>
                                  <a:pt x="56" y="5819"/>
                                </a:lnTo>
                                <a:lnTo>
                                  <a:pt x="92" y="5826"/>
                                </a:lnTo>
                                <a:lnTo>
                                  <a:pt x="4744" y="5826"/>
                                </a:lnTo>
                                <a:lnTo>
                                  <a:pt x="4779" y="5819"/>
                                </a:lnTo>
                                <a:lnTo>
                                  <a:pt x="4808" y="5800"/>
                                </a:lnTo>
                                <a:lnTo>
                                  <a:pt x="4828" y="5771"/>
                                </a:lnTo>
                                <a:lnTo>
                                  <a:pt x="4835" y="5735"/>
                                </a:lnTo>
                                <a:lnTo>
                                  <a:pt x="4835" y="3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6A9C8" id="Group 41" o:spid="_x0000_s1026" style="position:absolute;left:0;text-align:left;margin-left:0;margin-top:0;width:960pt;height:540pt;z-index:-251645952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o/3s8V28AAAAAAAAAAAAAJm0/&#10;58tYPQIAAAAAAAAAAACYs39+76s3AAAAAAAAAAAAAJP20+26egMAAAAAAAAAAAAwaft/vV0AAwAA&#10;AAAAAAAAQMw2xhAAAgAAAAAAAAAAQMxx9QAAAAAAAAAAAABgng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ODLrh2QAAAAAAj6/7odge4Q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DO1hJBAAAgAElE&#10;QVQ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IDYtQMSAAAAAEH/X7cj0B0C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DU3h2UIBQEUBTl&#10;y2T4BQwiWNlEWkHdCWOGWQ0XzknwAlx4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LOhZfEAAAXWSURBV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je/ztXsDAAAAAAAAAAAAsOh4nNe5ewQAAAAAAAAA&#10;AACwZvzen90bAAAAAAAAAAAAgEXjvN92bwAAAAAAAAAAAAAWHXNOF8AAAAAAAAAAAAAQc9k9AAAA&#10;AAAAAAAAAFgn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">
                <v:shape id="Picture 42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">
                  <v:imagedata r:id="rId11" o:title=""/>
                </v:shape>
                <v:shape id="Picture 43" o:spid="_x0000_s1028" type="#_x0000_t75" style="position:absolute;left:1363;top:6531;width:6054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">
                  <v:imagedata r:id="rId43" o:title=""/>
                </v:shape>
                <v:shape id="Picture 44" o:spid="_x0000_s1029" type="#_x0000_t75" style="position:absolute;left:11461;top:2155;width:519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">
                  <v:imagedata r:id="rId44" o:title=""/>
                </v:shape>
                <v:shape id="AutoShape 45" o:spid="_x0000_s1030" style="position:absolute;left:11675;top:2933;width:4835;height:5826;visibility:visible;mso-wrap-style:square;v-text-anchor:top" coordsize="4835,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" path="m4835,88r-7,-34l4809,26,4781,7,4747,,88,,54,7,26,26,7,54,,88,,3083r7,34l26,3145r28,19l88,3171r4659,l4781,3164r28,-19l4828,3117r7,-34l4835,88xm4835,3394r-7,-35l4808,3330r-29,-20l4744,3303r-4652,l56,3310r-29,20l8,3359,,3394,,5735r8,36l27,5800r29,19l92,5826r4652,l4779,5819r29,-19l4828,5771r7,-36l4835,3394xe" filled="f" strokecolor="#ad0816" strokeweight="1.98pt">
                  <v:path arrowok="t" o:connecttype="custom" o:connectlocs="4835,3021;4828,2987;4809,2959;4781,2940;4747,2933;88,2933;54,2940;26,2959;7,2987;0,3021;0,6016;7,6050;26,6078;54,6097;88,6104;4747,6104;4781,6097;4809,6078;4828,6050;4835,6016;4835,3021;4835,6327;4828,6292;4808,6263;4779,6243;4744,6236;92,6236;56,6243;27,6263;8,6292;0,6327;0,8668;8,8704;27,8733;56,8752;92,8759;4744,8759;4779,8752;4808,8733;4828,8704;4835,8668;4835,6327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柱形光栅介质的参数设置</w:t>
      </w:r>
    </w:p>
    <w:p w14:paraId="45A7145D" w14:textId="77777777" w:rsidR="005C790B" w:rsidRDefault="005C790B">
      <w:pPr>
        <w:pStyle w:val="a3"/>
        <w:spacing w:before="2"/>
        <w:rPr>
          <w:sz w:val="68"/>
        </w:rPr>
      </w:pPr>
    </w:p>
    <w:p w14:paraId="35C51CB0" w14:textId="77777777" w:rsidR="005C790B" w:rsidRDefault="00B5257A">
      <w:pPr>
        <w:pStyle w:val="a3"/>
        <w:ind w:left="251"/>
      </w:pPr>
      <w:r>
        <w:rPr>
          <w:w w:val="95"/>
        </w:rPr>
        <w:t>柱形光栅可由以下参数进行定义：</w:t>
      </w:r>
    </w:p>
    <w:p w14:paraId="65EA4ACD" w14:textId="77777777" w:rsidR="005C790B" w:rsidRDefault="005C790B">
      <w:pPr>
        <w:pStyle w:val="a3"/>
        <w:spacing w:before="8"/>
        <w:rPr>
          <w:sz w:val="37"/>
        </w:rPr>
      </w:pPr>
    </w:p>
    <w:p w14:paraId="68448385" w14:textId="254936D0" w:rsidR="005C790B" w:rsidRDefault="000247FE">
      <w:pPr>
        <w:pStyle w:val="a5"/>
        <w:numPr>
          <w:ilvl w:val="0"/>
          <w:numId w:val="2"/>
        </w:numPr>
        <w:tabs>
          <w:tab w:val="left" w:pos="1422"/>
          <w:tab w:val="left" w:pos="1423"/>
        </w:tabs>
        <w:ind w:left="1423"/>
        <w:rPr>
          <w:sz w:val="28"/>
        </w:rPr>
      </w:pPr>
      <w:r>
        <w:rPr>
          <w:rFonts w:hint="eastAsia"/>
          <w:w w:val="95"/>
          <w:sz w:val="28"/>
        </w:rPr>
        <w:t>基底</w:t>
      </w:r>
      <w:r w:rsidR="00B5257A">
        <w:rPr>
          <w:w w:val="95"/>
          <w:sz w:val="28"/>
        </w:rPr>
        <w:t>材料</w:t>
      </w:r>
      <w:r w:rsidR="00B5257A">
        <w:rPr>
          <w:rFonts w:ascii="微软雅黑" w:eastAsia="微软雅黑" w:hAnsi="微软雅黑" w:hint="eastAsia"/>
          <w:w w:val="95"/>
          <w:sz w:val="28"/>
        </w:rPr>
        <w:t>base</w:t>
      </w:r>
      <w:r w:rsidR="00B5257A">
        <w:rPr>
          <w:rFonts w:ascii="微软雅黑" w:eastAsia="微软雅黑" w:hAnsi="微软雅黑" w:hint="eastAsia"/>
          <w:spacing w:val="5"/>
          <w:w w:val="95"/>
          <w:sz w:val="28"/>
        </w:rPr>
        <w:t xml:space="preserve">   </w:t>
      </w:r>
      <w:r w:rsidR="00B5257A">
        <w:rPr>
          <w:rFonts w:ascii="微软雅黑" w:eastAsia="微软雅黑" w:hAnsi="微软雅黑" w:hint="eastAsia"/>
          <w:w w:val="95"/>
          <w:sz w:val="28"/>
        </w:rPr>
        <w:t>material</w:t>
      </w:r>
      <w:r w:rsidR="00B5257A">
        <w:rPr>
          <w:w w:val="95"/>
          <w:sz w:val="28"/>
        </w:rPr>
        <w:t>（光栅凹槽部分的材料）</w:t>
      </w:r>
    </w:p>
    <w:p w14:paraId="2776787C" w14:textId="77777777" w:rsidR="005C790B" w:rsidRDefault="00B5257A">
      <w:pPr>
        <w:pStyle w:val="a5"/>
        <w:numPr>
          <w:ilvl w:val="0"/>
          <w:numId w:val="2"/>
        </w:numPr>
        <w:tabs>
          <w:tab w:val="left" w:pos="1422"/>
          <w:tab w:val="left" w:pos="1423"/>
        </w:tabs>
        <w:ind w:left="1423"/>
        <w:rPr>
          <w:sz w:val="28"/>
        </w:rPr>
      </w:pPr>
      <w:r>
        <w:rPr>
          <w:w w:val="95"/>
          <w:sz w:val="28"/>
        </w:rPr>
        <w:t>柱形材料</w:t>
      </w:r>
      <w:r>
        <w:rPr>
          <w:rFonts w:ascii="微软雅黑" w:eastAsia="微软雅黑" w:hAnsi="微软雅黑" w:hint="eastAsia"/>
          <w:w w:val="95"/>
          <w:sz w:val="28"/>
        </w:rPr>
        <w:t>pillar</w:t>
      </w:r>
      <w:r>
        <w:rPr>
          <w:rFonts w:ascii="微软雅黑" w:eastAsia="微软雅黑" w:hAnsi="微软雅黑" w:hint="eastAsia"/>
          <w:spacing w:val="19"/>
          <w:w w:val="95"/>
          <w:sz w:val="28"/>
        </w:rPr>
        <w:t xml:space="preserve">  </w:t>
      </w:r>
      <w:r>
        <w:rPr>
          <w:rFonts w:ascii="微软雅黑" w:eastAsia="微软雅黑" w:hAnsi="微软雅黑" w:hint="eastAsia"/>
          <w:w w:val="95"/>
          <w:sz w:val="28"/>
        </w:rPr>
        <w:t>material</w:t>
      </w:r>
      <w:r>
        <w:rPr>
          <w:w w:val="95"/>
          <w:sz w:val="28"/>
        </w:rPr>
        <w:t>（光栅凸起部分的材料）</w:t>
      </w:r>
    </w:p>
    <w:p w14:paraId="06F8E77F" w14:textId="77777777" w:rsidR="005C790B" w:rsidRDefault="00B5257A">
      <w:pPr>
        <w:pStyle w:val="a5"/>
        <w:numPr>
          <w:ilvl w:val="0"/>
          <w:numId w:val="2"/>
        </w:numPr>
        <w:tabs>
          <w:tab w:val="left" w:pos="1422"/>
          <w:tab w:val="left" w:pos="1423"/>
        </w:tabs>
        <w:ind w:left="1423"/>
        <w:rPr>
          <w:sz w:val="28"/>
        </w:rPr>
      </w:pPr>
      <w:r>
        <w:rPr>
          <w:sz w:val="28"/>
        </w:rPr>
        <w:t>柱的形貌</w:t>
      </w:r>
      <w:r>
        <w:rPr>
          <w:rFonts w:ascii="微软雅黑" w:eastAsia="微软雅黑" w:hAnsi="微软雅黑" w:hint="eastAsia"/>
          <w:sz w:val="28"/>
        </w:rPr>
        <w:t>shape</w:t>
      </w:r>
      <w:r>
        <w:rPr>
          <w:rFonts w:ascii="微软雅黑" w:eastAsia="微软雅黑" w:hAnsi="微软雅黑" w:hint="eastAsia"/>
          <w:spacing w:val="-11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of</w:t>
      </w:r>
      <w:r>
        <w:rPr>
          <w:rFonts w:ascii="微软雅黑" w:eastAsia="微软雅黑" w:hAnsi="微软雅黑" w:hint="eastAsia"/>
          <w:spacing w:val="-8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pillars</w:t>
      </w:r>
      <w:r>
        <w:rPr>
          <w:rFonts w:ascii="微软雅黑" w:eastAsia="微软雅黑" w:hAnsi="微软雅黑" w:hint="eastAsia"/>
          <w:spacing w:val="-9"/>
          <w:sz w:val="28"/>
        </w:rPr>
        <w:t xml:space="preserve"> </w:t>
      </w:r>
      <w:r>
        <w:rPr>
          <w:sz w:val="28"/>
        </w:rPr>
        <w:t>（矩形或椭圆）</w:t>
      </w:r>
    </w:p>
    <w:p w14:paraId="15D59A54" w14:textId="77777777" w:rsidR="005C790B" w:rsidRDefault="00B5257A">
      <w:pPr>
        <w:pStyle w:val="a5"/>
        <w:numPr>
          <w:ilvl w:val="0"/>
          <w:numId w:val="2"/>
        </w:numPr>
        <w:tabs>
          <w:tab w:val="left" w:pos="1422"/>
          <w:tab w:val="left" w:pos="1423"/>
        </w:tabs>
        <w:ind w:left="1423"/>
        <w:rPr>
          <w:sz w:val="28"/>
        </w:rPr>
      </w:pPr>
      <w:r>
        <w:rPr>
          <w:rFonts w:ascii="微软雅黑" w:eastAsia="微软雅黑" w:hAnsi="微软雅黑" w:hint="eastAsia"/>
          <w:sz w:val="28"/>
        </w:rPr>
        <w:t>x</w:t>
      </w:r>
      <w:r>
        <w:rPr>
          <w:sz w:val="28"/>
        </w:rPr>
        <w:t>方向柱的间距</w:t>
      </w:r>
      <w:r>
        <w:rPr>
          <w:rFonts w:ascii="微软雅黑" w:eastAsia="微软雅黑" w:hAnsi="微软雅黑" w:hint="eastAsia"/>
          <w:sz w:val="28"/>
        </w:rPr>
        <w:t>pillar</w:t>
      </w:r>
      <w:r>
        <w:rPr>
          <w:rFonts w:ascii="微软雅黑" w:eastAsia="微软雅黑" w:hAnsi="微软雅黑" w:hint="eastAsia"/>
          <w:spacing w:val="-11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distance</w:t>
      </w:r>
      <w:r>
        <w:rPr>
          <w:rFonts w:ascii="微软雅黑" w:eastAsia="微软雅黑" w:hAnsi="微软雅黑" w:hint="eastAsia"/>
          <w:spacing w:val="-12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in</w:t>
      </w:r>
      <w:r>
        <w:rPr>
          <w:rFonts w:ascii="微软雅黑" w:eastAsia="微软雅黑" w:hAnsi="微软雅黑" w:hint="eastAsia"/>
          <w:spacing w:val="-10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x-direction</w:t>
      </w:r>
      <w:r>
        <w:rPr>
          <w:sz w:val="28"/>
        </w:rPr>
        <w:t>（水平方向）</w:t>
      </w:r>
    </w:p>
    <w:p w14:paraId="3E8E3BEB" w14:textId="77777777" w:rsidR="005C790B" w:rsidRDefault="00B5257A">
      <w:pPr>
        <w:pStyle w:val="a5"/>
        <w:numPr>
          <w:ilvl w:val="0"/>
          <w:numId w:val="2"/>
        </w:numPr>
        <w:tabs>
          <w:tab w:val="left" w:pos="1422"/>
          <w:tab w:val="left" w:pos="1423"/>
        </w:tabs>
        <w:ind w:left="1423"/>
        <w:rPr>
          <w:sz w:val="28"/>
        </w:rPr>
      </w:pPr>
      <w:r>
        <w:rPr>
          <w:rFonts w:ascii="微软雅黑" w:eastAsia="微软雅黑" w:hAnsi="微软雅黑" w:hint="eastAsia"/>
          <w:sz w:val="28"/>
        </w:rPr>
        <w:t>y</w:t>
      </w:r>
      <w:r>
        <w:rPr>
          <w:sz w:val="28"/>
        </w:rPr>
        <w:t>方向柱的间距</w:t>
      </w:r>
      <w:r>
        <w:rPr>
          <w:rFonts w:ascii="微软雅黑" w:eastAsia="微软雅黑" w:hAnsi="微软雅黑" w:hint="eastAsia"/>
          <w:sz w:val="28"/>
        </w:rPr>
        <w:t>pillar</w:t>
      </w:r>
      <w:r>
        <w:rPr>
          <w:rFonts w:ascii="微软雅黑" w:eastAsia="微软雅黑" w:hAnsi="微软雅黑" w:hint="eastAsia"/>
          <w:spacing w:val="-11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distance</w:t>
      </w:r>
      <w:r>
        <w:rPr>
          <w:rFonts w:ascii="微软雅黑" w:eastAsia="微软雅黑" w:hAnsi="微软雅黑" w:hint="eastAsia"/>
          <w:spacing w:val="-12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in</w:t>
      </w:r>
      <w:r>
        <w:rPr>
          <w:rFonts w:ascii="微软雅黑" w:eastAsia="微软雅黑" w:hAnsi="微软雅黑" w:hint="eastAsia"/>
          <w:spacing w:val="-10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y-direction</w:t>
      </w:r>
      <w:r>
        <w:rPr>
          <w:rFonts w:ascii="微软雅黑" w:eastAsia="微软雅黑" w:hAnsi="微软雅黑" w:hint="eastAsia"/>
          <w:spacing w:val="-13"/>
          <w:sz w:val="28"/>
        </w:rPr>
        <w:t xml:space="preserve"> </w:t>
      </w:r>
      <w:r>
        <w:rPr>
          <w:sz w:val="28"/>
        </w:rPr>
        <w:t>（垂直方向）</w:t>
      </w:r>
    </w:p>
    <w:p w14:paraId="719D7112" w14:textId="77777777" w:rsidR="005C790B" w:rsidRDefault="00B5257A">
      <w:pPr>
        <w:pStyle w:val="a5"/>
        <w:numPr>
          <w:ilvl w:val="0"/>
          <w:numId w:val="2"/>
        </w:numPr>
        <w:tabs>
          <w:tab w:val="left" w:pos="1422"/>
          <w:tab w:val="left" w:pos="1423"/>
        </w:tabs>
        <w:ind w:left="1423"/>
        <w:rPr>
          <w:sz w:val="28"/>
        </w:rPr>
      </w:pPr>
      <w:r>
        <w:rPr>
          <w:sz w:val="28"/>
        </w:rPr>
        <w:t>行位移</w:t>
      </w:r>
      <w:r>
        <w:rPr>
          <w:rFonts w:ascii="微软雅黑" w:eastAsia="微软雅黑" w:hAnsi="微软雅黑" w:hint="eastAsia"/>
          <w:sz w:val="28"/>
        </w:rPr>
        <w:t>row</w:t>
      </w:r>
      <w:r>
        <w:rPr>
          <w:rFonts w:ascii="微软雅黑" w:eastAsia="微软雅黑" w:hAnsi="微软雅黑" w:hint="eastAsia"/>
          <w:spacing w:val="-8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shift</w:t>
      </w:r>
      <w:r>
        <w:rPr>
          <w:sz w:val="28"/>
        </w:rPr>
        <w:t>（允许光栅整体横向平移）</w:t>
      </w:r>
    </w:p>
    <w:p w14:paraId="4007C36A" w14:textId="77777777" w:rsidR="005C790B" w:rsidRDefault="00B5257A">
      <w:pPr>
        <w:pStyle w:val="a5"/>
        <w:numPr>
          <w:ilvl w:val="0"/>
          <w:numId w:val="2"/>
        </w:numPr>
        <w:tabs>
          <w:tab w:val="left" w:pos="1422"/>
          <w:tab w:val="left" w:pos="1423"/>
        </w:tabs>
        <w:ind w:left="1423"/>
        <w:rPr>
          <w:sz w:val="28"/>
        </w:rPr>
      </w:pPr>
      <w:r>
        <w:rPr>
          <w:sz w:val="28"/>
        </w:rPr>
        <w:t>在</w:t>
      </w:r>
      <w:r>
        <w:rPr>
          <w:rFonts w:ascii="微软雅黑" w:eastAsia="微软雅黑" w:hAnsi="微软雅黑" w:hint="eastAsia"/>
          <w:sz w:val="28"/>
        </w:rPr>
        <w:t>x</w:t>
      </w:r>
      <w:r>
        <w:rPr>
          <w:sz w:val="28"/>
        </w:rPr>
        <w:t>方向和</w:t>
      </w:r>
      <w:r>
        <w:rPr>
          <w:rFonts w:ascii="微软雅黑" w:eastAsia="微软雅黑" w:hAnsi="微软雅黑" w:hint="eastAsia"/>
          <w:sz w:val="28"/>
        </w:rPr>
        <w:t>y</w:t>
      </w:r>
      <w:r>
        <w:rPr>
          <w:sz w:val="28"/>
        </w:rPr>
        <w:t>方向上的光栅周期</w:t>
      </w:r>
    </w:p>
    <w:p w14:paraId="04E0875D" w14:textId="77777777" w:rsidR="005C790B" w:rsidRDefault="005C790B">
      <w:pPr>
        <w:pStyle w:val="a3"/>
        <w:rPr>
          <w:sz w:val="20"/>
        </w:rPr>
      </w:pPr>
    </w:p>
    <w:p w14:paraId="34B5A3B2" w14:textId="77777777" w:rsidR="005C790B" w:rsidRDefault="005C790B">
      <w:pPr>
        <w:pStyle w:val="a3"/>
        <w:rPr>
          <w:sz w:val="20"/>
        </w:rPr>
      </w:pPr>
    </w:p>
    <w:p w14:paraId="3755C43F" w14:textId="77777777" w:rsidR="005C790B" w:rsidRDefault="005C790B">
      <w:pPr>
        <w:pStyle w:val="a3"/>
        <w:rPr>
          <w:sz w:val="20"/>
        </w:rPr>
      </w:pPr>
    </w:p>
    <w:p w14:paraId="705683E5" w14:textId="77777777" w:rsidR="005C790B" w:rsidRDefault="005C790B">
      <w:pPr>
        <w:pStyle w:val="a3"/>
        <w:rPr>
          <w:sz w:val="20"/>
        </w:rPr>
      </w:pPr>
    </w:p>
    <w:p w14:paraId="420ECE52" w14:textId="77777777" w:rsidR="005C790B" w:rsidRDefault="005C790B">
      <w:pPr>
        <w:pStyle w:val="a3"/>
        <w:rPr>
          <w:sz w:val="20"/>
        </w:rPr>
      </w:pPr>
    </w:p>
    <w:p w14:paraId="4D0DE971" w14:textId="77777777" w:rsidR="005C790B" w:rsidRDefault="005C790B">
      <w:pPr>
        <w:pStyle w:val="a3"/>
        <w:rPr>
          <w:sz w:val="20"/>
        </w:rPr>
      </w:pPr>
    </w:p>
    <w:p w14:paraId="29C18319" w14:textId="77777777" w:rsidR="005C790B" w:rsidRDefault="005C790B">
      <w:pPr>
        <w:pStyle w:val="a3"/>
        <w:rPr>
          <w:sz w:val="20"/>
        </w:rPr>
      </w:pPr>
    </w:p>
    <w:p w14:paraId="7FCF10E6" w14:textId="77777777" w:rsidR="005C790B" w:rsidRDefault="005C790B">
      <w:pPr>
        <w:pStyle w:val="a3"/>
        <w:rPr>
          <w:sz w:val="20"/>
        </w:rPr>
      </w:pPr>
    </w:p>
    <w:p w14:paraId="45C837F2" w14:textId="77777777" w:rsidR="005C790B" w:rsidRDefault="005C790B">
      <w:pPr>
        <w:pStyle w:val="a3"/>
        <w:rPr>
          <w:sz w:val="20"/>
        </w:rPr>
      </w:pPr>
    </w:p>
    <w:p w14:paraId="2D172A70" w14:textId="77777777" w:rsidR="005C790B" w:rsidRDefault="005C790B">
      <w:pPr>
        <w:pStyle w:val="a3"/>
        <w:rPr>
          <w:sz w:val="20"/>
        </w:rPr>
      </w:pPr>
    </w:p>
    <w:p w14:paraId="6CC3D743" w14:textId="77777777" w:rsidR="005C790B" w:rsidRDefault="005C790B">
      <w:pPr>
        <w:pStyle w:val="a3"/>
        <w:rPr>
          <w:sz w:val="20"/>
        </w:rPr>
      </w:pPr>
    </w:p>
    <w:p w14:paraId="3026179B" w14:textId="77777777" w:rsidR="005C790B" w:rsidRDefault="005C790B">
      <w:pPr>
        <w:pStyle w:val="a3"/>
        <w:rPr>
          <w:sz w:val="20"/>
        </w:rPr>
      </w:pPr>
    </w:p>
    <w:p w14:paraId="40646F4C" w14:textId="77777777" w:rsidR="005C790B" w:rsidRDefault="005C790B">
      <w:pPr>
        <w:pStyle w:val="a3"/>
        <w:rPr>
          <w:sz w:val="20"/>
        </w:rPr>
      </w:pPr>
    </w:p>
    <w:p w14:paraId="680E9637" w14:textId="77777777" w:rsidR="005C790B" w:rsidRDefault="00B5257A">
      <w:pPr>
        <w:spacing w:before="129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12</w:t>
      </w:r>
    </w:p>
    <w:p w14:paraId="12A5B37F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79E3B7BF" w14:textId="17C9DC24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8ADDEC8" wp14:editId="6B4381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395042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92753218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25136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1" y="2155"/>
                            <a:ext cx="519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4712389" name="Freeform 49"/>
                        <wps:cNvSpPr>
                          <a:spLocks/>
                        </wps:cNvSpPr>
                        <wps:spPr bwMode="auto">
                          <a:xfrm>
                            <a:off x="11629" y="8825"/>
                            <a:ext cx="4836" cy="396"/>
                          </a:xfrm>
                          <a:custGeom>
                            <a:avLst/>
                            <a:gdLst>
                              <a:gd name="T0" fmla="+- 0 16466 11630"/>
                              <a:gd name="T1" fmla="*/ T0 w 4836"/>
                              <a:gd name="T2" fmla="+- 0 8877 8825"/>
                              <a:gd name="T3" fmla="*/ 8877 h 396"/>
                              <a:gd name="T4" fmla="+- 0 16462 11630"/>
                              <a:gd name="T5" fmla="*/ T4 w 4836"/>
                              <a:gd name="T6" fmla="+- 0 8857 8825"/>
                              <a:gd name="T7" fmla="*/ 8857 h 396"/>
                              <a:gd name="T8" fmla="+- 0 16451 11630"/>
                              <a:gd name="T9" fmla="*/ T8 w 4836"/>
                              <a:gd name="T10" fmla="+- 0 8841 8825"/>
                              <a:gd name="T11" fmla="*/ 8841 h 396"/>
                              <a:gd name="T12" fmla="+- 0 16434 11630"/>
                              <a:gd name="T13" fmla="*/ T12 w 4836"/>
                              <a:gd name="T14" fmla="+- 0 8829 8825"/>
                              <a:gd name="T15" fmla="*/ 8829 h 396"/>
                              <a:gd name="T16" fmla="+- 0 16414 11630"/>
                              <a:gd name="T17" fmla="*/ T16 w 4836"/>
                              <a:gd name="T18" fmla="+- 0 8825 8825"/>
                              <a:gd name="T19" fmla="*/ 8825 h 396"/>
                              <a:gd name="T20" fmla="+- 0 11682 11630"/>
                              <a:gd name="T21" fmla="*/ T20 w 4836"/>
                              <a:gd name="T22" fmla="+- 0 8825 8825"/>
                              <a:gd name="T23" fmla="*/ 8825 h 396"/>
                              <a:gd name="T24" fmla="+- 0 11661 11630"/>
                              <a:gd name="T25" fmla="*/ T24 w 4836"/>
                              <a:gd name="T26" fmla="+- 0 8829 8825"/>
                              <a:gd name="T27" fmla="*/ 8829 h 396"/>
                              <a:gd name="T28" fmla="+- 0 11645 11630"/>
                              <a:gd name="T29" fmla="*/ T28 w 4836"/>
                              <a:gd name="T30" fmla="+- 0 8841 8825"/>
                              <a:gd name="T31" fmla="*/ 8841 h 396"/>
                              <a:gd name="T32" fmla="+- 0 11634 11630"/>
                              <a:gd name="T33" fmla="*/ T32 w 4836"/>
                              <a:gd name="T34" fmla="+- 0 8857 8825"/>
                              <a:gd name="T35" fmla="*/ 8857 h 396"/>
                              <a:gd name="T36" fmla="+- 0 11630 11630"/>
                              <a:gd name="T37" fmla="*/ T36 w 4836"/>
                              <a:gd name="T38" fmla="+- 0 8877 8825"/>
                              <a:gd name="T39" fmla="*/ 8877 h 396"/>
                              <a:gd name="T40" fmla="+- 0 11630 11630"/>
                              <a:gd name="T41" fmla="*/ T40 w 4836"/>
                              <a:gd name="T42" fmla="+- 0 9170 8825"/>
                              <a:gd name="T43" fmla="*/ 9170 h 396"/>
                              <a:gd name="T44" fmla="+- 0 11634 11630"/>
                              <a:gd name="T45" fmla="*/ T44 w 4836"/>
                              <a:gd name="T46" fmla="+- 0 9190 8825"/>
                              <a:gd name="T47" fmla="*/ 9190 h 396"/>
                              <a:gd name="T48" fmla="+- 0 11645 11630"/>
                              <a:gd name="T49" fmla="*/ T48 w 4836"/>
                              <a:gd name="T50" fmla="+- 0 9206 8825"/>
                              <a:gd name="T51" fmla="*/ 9206 h 396"/>
                              <a:gd name="T52" fmla="+- 0 11661 11630"/>
                              <a:gd name="T53" fmla="*/ T52 w 4836"/>
                              <a:gd name="T54" fmla="+- 0 9217 8825"/>
                              <a:gd name="T55" fmla="*/ 9217 h 396"/>
                              <a:gd name="T56" fmla="+- 0 11682 11630"/>
                              <a:gd name="T57" fmla="*/ T56 w 4836"/>
                              <a:gd name="T58" fmla="+- 0 9221 8825"/>
                              <a:gd name="T59" fmla="*/ 9221 h 396"/>
                              <a:gd name="T60" fmla="+- 0 16414 11630"/>
                              <a:gd name="T61" fmla="*/ T60 w 4836"/>
                              <a:gd name="T62" fmla="+- 0 9221 8825"/>
                              <a:gd name="T63" fmla="*/ 9221 h 396"/>
                              <a:gd name="T64" fmla="+- 0 16434 11630"/>
                              <a:gd name="T65" fmla="*/ T64 w 4836"/>
                              <a:gd name="T66" fmla="+- 0 9217 8825"/>
                              <a:gd name="T67" fmla="*/ 9217 h 396"/>
                              <a:gd name="T68" fmla="+- 0 16451 11630"/>
                              <a:gd name="T69" fmla="*/ T68 w 4836"/>
                              <a:gd name="T70" fmla="+- 0 9206 8825"/>
                              <a:gd name="T71" fmla="*/ 9206 h 396"/>
                              <a:gd name="T72" fmla="+- 0 16462 11630"/>
                              <a:gd name="T73" fmla="*/ T72 w 4836"/>
                              <a:gd name="T74" fmla="+- 0 9190 8825"/>
                              <a:gd name="T75" fmla="*/ 9190 h 396"/>
                              <a:gd name="T76" fmla="+- 0 16466 11630"/>
                              <a:gd name="T77" fmla="*/ T76 w 4836"/>
                              <a:gd name="T78" fmla="+- 0 9170 8825"/>
                              <a:gd name="T79" fmla="*/ 9170 h 396"/>
                              <a:gd name="T80" fmla="+- 0 16466 11630"/>
                              <a:gd name="T81" fmla="*/ T80 w 4836"/>
                              <a:gd name="T82" fmla="+- 0 8877 8825"/>
                              <a:gd name="T83" fmla="*/ 887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36" h="396">
                                <a:moveTo>
                                  <a:pt x="4836" y="52"/>
                                </a:moveTo>
                                <a:lnTo>
                                  <a:pt x="4832" y="32"/>
                                </a:lnTo>
                                <a:lnTo>
                                  <a:pt x="4821" y="16"/>
                                </a:lnTo>
                                <a:lnTo>
                                  <a:pt x="4804" y="4"/>
                                </a:lnTo>
                                <a:lnTo>
                                  <a:pt x="4784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0" y="345"/>
                                </a:lnTo>
                                <a:lnTo>
                                  <a:pt x="4" y="365"/>
                                </a:lnTo>
                                <a:lnTo>
                                  <a:pt x="15" y="381"/>
                                </a:lnTo>
                                <a:lnTo>
                                  <a:pt x="31" y="392"/>
                                </a:lnTo>
                                <a:lnTo>
                                  <a:pt x="52" y="396"/>
                                </a:lnTo>
                                <a:lnTo>
                                  <a:pt x="4784" y="396"/>
                                </a:lnTo>
                                <a:lnTo>
                                  <a:pt x="4804" y="392"/>
                                </a:lnTo>
                                <a:lnTo>
                                  <a:pt x="4821" y="381"/>
                                </a:lnTo>
                                <a:lnTo>
                                  <a:pt x="4832" y="365"/>
                                </a:lnTo>
                                <a:lnTo>
                                  <a:pt x="4836" y="345"/>
                                </a:lnTo>
                                <a:lnTo>
                                  <a:pt x="483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204BF" id="Group 46" o:spid="_x0000_s1026" style="position:absolute;left:0;text-align:left;margin-left:0;margin-top:0;width:960pt;height:540pt;z-index:-251644928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Gj/ezxXbwAA&#10;AAAAAAAAAAAmbT/ny1g9AgAAAAAAAAAAAJizf37vqzcAAAAAAAAAAAAAk/bT7bp6AwAAAAAAAAAA&#10;ADBp+3+9XQADAAAAAAAAAABAzDbGEAACAAAAAAAAAABAzHH1AAAAAAAAAAAAAGCe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4MuuHZAAAAAACPr/uh2B7h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M7WEkEAACAASURBV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gNi1AxIAAAAAQf9ftyPQ&#10;HQI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NTeHZQgFARQFOXLZPgFDCJY2URaQd0JY4ZZDRfOSfACXHg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s6Fl&#10;8QAABdZJREFU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SN7/O1ewMAAAAAAAAAAACw6Hic&#10;17l7BAAAAAAAAAAAALBm/N6f3RsAAAAAAAAAAACAReO833ZvAAAAAAAAAAAAABYdc04XwAAAAAAA&#10;AAAAABBz2T0AAAAAAAAAAAAAWCc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">
                <v:shape id="Picture 4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">
                  <v:imagedata r:id="rId11" o:title=""/>
                </v:shape>
                <v:shape id="Picture 48" o:spid="_x0000_s1028" type="#_x0000_t75" style="position:absolute;left:11461;top:2155;width:519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">
                  <v:imagedata r:id="rId44" o:title=""/>
                </v:shape>
                <v:shape id="Freeform 49" o:spid="_x0000_s1029" style="position:absolute;left:11629;top:8825;width:4836;height:396;visibility:visible;mso-wrap-style:square;v-text-anchor:top" coordsize="483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" path="m4836,52r-4,-20l4821,16,4804,4,4784,,52,,31,4,15,16,4,32,,52,,345r4,20l15,381r16,11l52,396r4732,l4804,392r17,-11l4832,365r4,-20l4836,52xe" filled="f" strokecolor="#ad0816" strokeweight="1.98pt">
                  <v:path arrowok="t" o:connecttype="custom" o:connectlocs="4836,8877;4832,8857;4821,8841;4804,8829;4784,8825;52,8825;31,8829;15,8841;4,8857;0,8877;0,9170;4,9190;15,9206;31,9217;52,9221;4784,9221;4804,9217;4821,9206;4832,9190;4836,9170;4836,8877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柱形光栅介质的参数设置</w:t>
      </w:r>
    </w:p>
    <w:p w14:paraId="300D0576" w14:textId="77777777" w:rsidR="005C790B" w:rsidRDefault="005C790B">
      <w:pPr>
        <w:pStyle w:val="a3"/>
        <w:spacing w:before="11"/>
        <w:rPr>
          <w:sz w:val="66"/>
        </w:rPr>
      </w:pPr>
    </w:p>
    <w:p w14:paraId="7E974912" w14:textId="59D9A86F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788" w:right="9213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柱形光栅的周期根据柱的宽度和柱</w:t>
      </w:r>
      <w:r w:rsidR="007E4CBE">
        <w:rPr>
          <w:rFonts w:hint="eastAsia"/>
          <w:spacing w:val="-1"/>
          <w:sz w:val="40"/>
        </w:rPr>
        <w:t>之间</w:t>
      </w:r>
      <w:r>
        <w:rPr>
          <w:spacing w:val="-1"/>
          <w:sz w:val="40"/>
        </w:rPr>
        <w:t>的距</w:t>
      </w:r>
      <w:r w:rsidR="007E4CBE">
        <w:rPr>
          <w:rFonts w:hint="eastAsia"/>
          <w:spacing w:val="-1"/>
          <w:sz w:val="40"/>
        </w:rPr>
        <w:t>离</w:t>
      </w:r>
      <w:r>
        <w:rPr>
          <w:spacing w:val="-1"/>
          <w:sz w:val="40"/>
        </w:rPr>
        <w:t>自</w:t>
      </w:r>
      <w:r>
        <w:rPr>
          <w:sz w:val="40"/>
        </w:rPr>
        <w:t>动调整。</w:t>
      </w:r>
    </w:p>
    <w:p w14:paraId="0CDB2324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62"/>
        <w:ind w:left="788" w:right="9213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因此，它不能单独设置，并且编辑方框显示</w:t>
      </w:r>
      <w:r>
        <w:rPr>
          <w:sz w:val="40"/>
        </w:rPr>
        <w:t>为灰色。</w:t>
      </w:r>
    </w:p>
    <w:p w14:paraId="4DDFC942" w14:textId="77777777" w:rsidR="005C790B" w:rsidRDefault="005C790B">
      <w:pPr>
        <w:pStyle w:val="a3"/>
        <w:rPr>
          <w:sz w:val="20"/>
        </w:rPr>
      </w:pPr>
    </w:p>
    <w:p w14:paraId="1D38D720" w14:textId="77777777" w:rsidR="005C790B" w:rsidRDefault="005C790B">
      <w:pPr>
        <w:pStyle w:val="a3"/>
        <w:rPr>
          <w:sz w:val="20"/>
        </w:rPr>
      </w:pPr>
    </w:p>
    <w:p w14:paraId="28A19A8D" w14:textId="77777777" w:rsidR="005C790B" w:rsidRDefault="005C790B">
      <w:pPr>
        <w:pStyle w:val="a3"/>
        <w:rPr>
          <w:sz w:val="20"/>
        </w:rPr>
      </w:pPr>
    </w:p>
    <w:p w14:paraId="5AB2E857" w14:textId="77777777" w:rsidR="005C790B" w:rsidRDefault="005C790B">
      <w:pPr>
        <w:pStyle w:val="a3"/>
        <w:rPr>
          <w:sz w:val="20"/>
        </w:rPr>
      </w:pPr>
    </w:p>
    <w:p w14:paraId="1C8838A2" w14:textId="77777777" w:rsidR="005C790B" w:rsidRDefault="005C790B">
      <w:pPr>
        <w:pStyle w:val="a3"/>
        <w:rPr>
          <w:sz w:val="20"/>
        </w:rPr>
      </w:pPr>
    </w:p>
    <w:p w14:paraId="30F16F53" w14:textId="77777777" w:rsidR="005C790B" w:rsidRDefault="005C790B">
      <w:pPr>
        <w:pStyle w:val="a3"/>
        <w:rPr>
          <w:sz w:val="20"/>
        </w:rPr>
      </w:pPr>
    </w:p>
    <w:p w14:paraId="3948A024" w14:textId="77777777" w:rsidR="005C790B" w:rsidRDefault="005C790B">
      <w:pPr>
        <w:pStyle w:val="a3"/>
        <w:rPr>
          <w:sz w:val="20"/>
        </w:rPr>
      </w:pPr>
    </w:p>
    <w:p w14:paraId="32344884" w14:textId="77777777" w:rsidR="005C790B" w:rsidRDefault="005C790B">
      <w:pPr>
        <w:pStyle w:val="a3"/>
        <w:rPr>
          <w:sz w:val="20"/>
        </w:rPr>
      </w:pPr>
    </w:p>
    <w:p w14:paraId="1ACEB5B7" w14:textId="77777777" w:rsidR="005C790B" w:rsidRDefault="005C790B">
      <w:pPr>
        <w:pStyle w:val="a3"/>
        <w:rPr>
          <w:sz w:val="20"/>
        </w:rPr>
      </w:pPr>
    </w:p>
    <w:p w14:paraId="071DE515" w14:textId="77777777" w:rsidR="005C790B" w:rsidRDefault="005C790B">
      <w:pPr>
        <w:pStyle w:val="a3"/>
        <w:rPr>
          <w:sz w:val="20"/>
        </w:rPr>
      </w:pPr>
    </w:p>
    <w:p w14:paraId="20EA0191" w14:textId="77777777" w:rsidR="005C790B" w:rsidRDefault="005C790B">
      <w:pPr>
        <w:pStyle w:val="a3"/>
        <w:rPr>
          <w:sz w:val="20"/>
        </w:rPr>
      </w:pPr>
    </w:p>
    <w:p w14:paraId="4C4ACE39" w14:textId="77777777" w:rsidR="005C790B" w:rsidRDefault="005C790B">
      <w:pPr>
        <w:pStyle w:val="a3"/>
        <w:rPr>
          <w:sz w:val="20"/>
        </w:rPr>
      </w:pPr>
    </w:p>
    <w:p w14:paraId="6CD64389" w14:textId="77777777" w:rsidR="005C790B" w:rsidRDefault="005C790B">
      <w:pPr>
        <w:pStyle w:val="a3"/>
        <w:rPr>
          <w:sz w:val="20"/>
        </w:rPr>
      </w:pPr>
    </w:p>
    <w:p w14:paraId="72E9CF02" w14:textId="77777777" w:rsidR="005C790B" w:rsidRDefault="005C790B">
      <w:pPr>
        <w:pStyle w:val="a3"/>
        <w:rPr>
          <w:sz w:val="20"/>
        </w:rPr>
      </w:pPr>
    </w:p>
    <w:p w14:paraId="0EB783D4" w14:textId="77777777" w:rsidR="005C790B" w:rsidRDefault="005C790B">
      <w:pPr>
        <w:pStyle w:val="a3"/>
        <w:rPr>
          <w:sz w:val="20"/>
        </w:rPr>
      </w:pPr>
    </w:p>
    <w:p w14:paraId="3149187C" w14:textId="77777777" w:rsidR="005C790B" w:rsidRDefault="005C790B">
      <w:pPr>
        <w:pStyle w:val="a3"/>
        <w:rPr>
          <w:sz w:val="20"/>
        </w:rPr>
      </w:pPr>
    </w:p>
    <w:p w14:paraId="5C3D16ED" w14:textId="77777777" w:rsidR="005C790B" w:rsidRDefault="005C790B">
      <w:pPr>
        <w:pStyle w:val="a3"/>
        <w:rPr>
          <w:sz w:val="20"/>
        </w:rPr>
      </w:pPr>
    </w:p>
    <w:p w14:paraId="2EA55FAF" w14:textId="77777777" w:rsidR="005C790B" w:rsidRDefault="005C790B">
      <w:pPr>
        <w:pStyle w:val="a3"/>
        <w:rPr>
          <w:sz w:val="20"/>
        </w:rPr>
      </w:pPr>
    </w:p>
    <w:p w14:paraId="19549165" w14:textId="77777777" w:rsidR="005C790B" w:rsidRDefault="005C790B">
      <w:pPr>
        <w:pStyle w:val="a3"/>
        <w:rPr>
          <w:sz w:val="20"/>
        </w:rPr>
      </w:pPr>
    </w:p>
    <w:p w14:paraId="5C5A9AD8" w14:textId="77777777" w:rsidR="005C790B" w:rsidRDefault="005C790B">
      <w:pPr>
        <w:pStyle w:val="a3"/>
        <w:rPr>
          <w:sz w:val="20"/>
        </w:rPr>
      </w:pPr>
    </w:p>
    <w:p w14:paraId="1AF3316E" w14:textId="77777777" w:rsidR="005C790B" w:rsidRDefault="005C790B">
      <w:pPr>
        <w:pStyle w:val="a3"/>
        <w:rPr>
          <w:sz w:val="20"/>
        </w:rPr>
      </w:pPr>
    </w:p>
    <w:p w14:paraId="7EBBFE15" w14:textId="77777777" w:rsidR="005C790B" w:rsidRDefault="00B5257A">
      <w:pPr>
        <w:spacing w:before="147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13</w:t>
      </w:r>
    </w:p>
    <w:p w14:paraId="0D0F6385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22698A68" w14:textId="215D3804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1489557" wp14:editId="6F0156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534770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1149622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66457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2155"/>
                            <a:ext cx="7760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86904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3" y="5665"/>
                            <a:ext cx="4280" cy="3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170558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6" y="5704"/>
                            <a:ext cx="4127" cy="3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301515" name="AutoShape 55"/>
                        <wps:cNvSpPr>
                          <a:spLocks/>
                        </wps:cNvSpPr>
                        <wps:spPr bwMode="auto">
                          <a:xfrm>
                            <a:off x="15596" y="3277"/>
                            <a:ext cx="1033" cy="2275"/>
                          </a:xfrm>
                          <a:custGeom>
                            <a:avLst/>
                            <a:gdLst>
                              <a:gd name="T0" fmla="+- 0 15723 15596"/>
                              <a:gd name="T1" fmla="*/ T0 w 1033"/>
                              <a:gd name="T2" fmla="+- 0 5104 3277"/>
                              <a:gd name="T3" fmla="*/ 5104 h 2275"/>
                              <a:gd name="T4" fmla="+- 0 15596 15596"/>
                              <a:gd name="T5" fmla="*/ T4 w 1033"/>
                              <a:gd name="T6" fmla="+- 0 5552 3277"/>
                              <a:gd name="T7" fmla="*/ 5552 h 2275"/>
                              <a:gd name="T8" fmla="+- 0 15980 15596"/>
                              <a:gd name="T9" fmla="*/ T8 w 1033"/>
                              <a:gd name="T10" fmla="+- 0 5239 3277"/>
                              <a:gd name="T11" fmla="*/ 5239 h 2275"/>
                              <a:gd name="T12" fmla="+- 0 16375 15596"/>
                              <a:gd name="T13" fmla="*/ T12 w 1033"/>
                              <a:gd name="T14" fmla="+- 0 4074 3277"/>
                              <a:gd name="T15" fmla="*/ 4074 h 2275"/>
                              <a:gd name="T16" fmla="+- 0 16626 15596"/>
                              <a:gd name="T17" fmla="*/ T16 w 1033"/>
                              <a:gd name="T18" fmla="+- 0 3508 3277"/>
                              <a:gd name="T19" fmla="*/ 3508 h 2275"/>
                              <a:gd name="T20" fmla="+- 0 16607 15596"/>
                              <a:gd name="T21" fmla="*/ T20 w 1033"/>
                              <a:gd name="T22" fmla="+- 0 3488 3277"/>
                              <a:gd name="T23" fmla="*/ 3488 h 2275"/>
                              <a:gd name="T24" fmla="+- 0 16583 15596"/>
                              <a:gd name="T25" fmla="*/ T24 w 1033"/>
                              <a:gd name="T26" fmla="+- 0 3485 3277"/>
                              <a:gd name="T27" fmla="*/ 3485 h 2275"/>
                              <a:gd name="T28" fmla="+- 0 16568 15596"/>
                              <a:gd name="T29" fmla="*/ T28 w 1033"/>
                              <a:gd name="T30" fmla="+- 0 3495 3277"/>
                              <a:gd name="T31" fmla="*/ 3495 h 2275"/>
                              <a:gd name="T32" fmla="+- 0 16565 15596"/>
                              <a:gd name="T33" fmla="*/ T32 w 1033"/>
                              <a:gd name="T34" fmla="+- 0 3477 3277"/>
                              <a:gd name="T35" fmla="*/ 3477 h 2275"/>
                              <a:gd name="T36" fmla="+- 0 16546 15596"/>
                              <a:gd name="T37" fmla="*/ T36 w 1033"/>
                              <a:gd name="T38" fmla="+- 0 3458 3277"/>
                              <a:gd name="T39" fmla="*/ 3458 h 2275"/>
                              <a:gd name="T40" fmla="+- 0 16522 15596"/>
                              <a:gd name="T41" fmla="*/ T40 w 1033"/>
                              <a:gd name="T42" fmla="+- 0 3455 3277"/>
                              <a:gd name="T43" fmla="*/ 3455 h 2275"/>
                              <a:gd name="T44" fmla="+- 0 16506 15596"/>
                              <a:gd name="T45" fmla="*/ T44 w 1033"/>
                              <a:gd name="T46" fmla="+- 0 3465 3277"/>
                              <a:gd name="T47" fmla="*/ 3465 h 2275"/>
                              <a:gd name="T48" fmla="+- 0 16493 15596"/>
                              <a:gd name="T49" fmla="*/ T48 w 1033"/>
                              <a:gd name="T50" fmla="+- 0 3445 3277"/>
                              <a:gd name="T51" fmla="*/ 3445 h 2275"/>
                              <a:gd name="T52" fmla="+- 0 16471 15596"/>
                              <a:gd name="T53" fmla="*/ T52 w 1033"/>
                              <a:gd name="T54" fmla="+- 0 3436 3277"/>
                              <a:gd name="T55" fmla="*/ 3436 h 2275"/>
                              <a:gd name="T56" fmla="+- 0 16445 15596"/>
                              <a:gd name="T57" fmla="*/ T56 w 1033"/>
                              <a:gd name="T58" fmla="+- 0 3447 3277"/>
                              <a:gd name="T59" fmla="*/ 3447 h 2275"/>
                              <a:gd name="T60" fmla="+- 0 16434 15596"/>
                              <a:gd name="T61" fmla="*/ T60 w 1033"/>
                              <a:gd name="T62" fmla="+- 0 3473 3277"/>
                              <a:gd name="T63" fmla="*/ 3473 h 2275"/>
                              <a:gd name="T64" fmla="+- 0 16432 15596"/>
                              <a:gd name="T65" fmla="*/ T64 w 1033"/>
                              <a:gd name="T66" fmla="+- 0 3296 3277"/>
                              <a:gd name="T67" fmla="*/ 3296 h 2275"/>
                              <a:gd name="T68" fmla="+- 0 16415 15596"/>
                              <a:gd name="T69" fmla="*/ T68 w 1033"/>
                              <a:gd name="T70" fmla="+- 0 3280 3277"/>
                              <a:gd name="T71" fmla="*/ 3280 h 2275"/>
                              <a:gd name="T72" fmla="+- 0 16391 15596"/>
                              <a:gd name="T73" fmla="*/ T72 w 1033"/>
                              <a:gd name="T74" fmla="+- 0 3280 3277"/>
                              <a:gd name="T75" fmla="*/ 3280 h 2275"/>
                              <a:gd name="T76" fmla="+- 0 16375 15596"/>
                              <a:gd name="T77" fmla="*/ T76 w 1033"/>
                              <a:gd name="T78" fmla="+- 0 3296 3277"/>
                              <a:gd name="T79" fmla="*/ 3296 h 2275"/>
                              <a:gd name="T80" fmla="+- 0 16373 15596"/>
                              <a:gd name="T81" fmla="*/ T80 w 1033"/>
                              <a:gd name="T82" fmla="+- 0 3611 3277"/>
                              <a:gd name="T83" fmla="*/ 3611 h 2275"/>
                              <a:gd name="T84" fmla="+- 0 16343 15596"/>
                              <a:gd name="T85" fmla="*/ T84 w 1033"/>
                              <a:gd name="T86" fmla="+- 0 3487 3277"/>
                              <a:gd name="T87" fmla="*/ 3487 h 2275"/>
                              <a:gd name="T88" fmla="+- 0 16323 15596"/>
                              <a:gd name="T89" fmla="*/ T88 w 1033"/>
                              <a:gd name="T90" fmla="+- 0 3474 3277"/>
                              <a:gd name="T91" fmla="*/ 3474 h 2275"/>
                              <a:gd name="T92" fmla="+- 0 16300 15596"/>
                              <a:gd name="T93" fmla="*/ T92 w 1033"/>
                              <a:gd name="T94" fmla="+- 0 3479 3277"/>
                              <a:gd name="T95" fmla="*/ 3479 h 2275"/>
                              <a:gd name="T96" fmla="+- 0 16288 15596"/>
                              <a:gd name="T97" fmla="*/ T96 w 1033"/>
                              <a:gd name="T98" fmla="+- 0 3499 3277"/>
                              <a:gd name="T99" fmla="*/ 3499 h 2275"/>
                              <a:gd name="T100" fmla="+- 0 16325 15596"/>
                              <a:gd name="T101" fmla="*/ T100 w 1033"/>
                              <a:gd name="T102" fmla="+- 0 3676 3277"/>
                              <a:gd name="T103" fmla="*/ 3676 h 2275"/>
                              <a:gd name="T104" fmla="+- 0 16330 15596"/>
                              <a:gd name="T105" fmla="*/ T104 w 1033"/>
                              <a:gd name="T106" fmla="+- 0 3689 3277"/>
                              <a:gd name="T107" fmla="*/ 3689 h 2275"/>
                              <a:gd name="T108" fmla="+- 0 16403 15596"/>
                              <a:gd name="T109" fmla="*/ T108 w 1033"/>
                              <a:gd name="T110" fmla="+- 0 3745 3277"/>
                              <a:gd name="T111" fmla="*/ 3745 h 2275"/>
                              <a:gd name="T112" fmla="+- 0 16580 15596"/>
                              <a:gd name="T113" fmla="*/ T112 w 1033"/>
                              <a:gd name="T114" fmla="+- 0 3791 3277"/>
                              <a:gd name="T115" fmla="*/ 3791 h 2275"/>
                              <a:gd name="T116" fmla="+- 0 16588 15596"/>
                              <a:gd name="T117" fmla="*/ T116 w 1033"/>
                              <a:gd name="T118" fmla="+- 0 3734 3277"/>
                              <a:gd name="T119" fmla="*/ 3734 h 2275"/>
                              <a:gd name="T120" fmla="+- 0 16622 15596"/>
                              <a:gd name="T121" fmla="*/ T120 w 1033"/>
                              <a:gd name="T122" fmla="+- 0 3681 3277"/>
                              <a:gd name="T123" fmla="*/ 3681 h 2275"/>
                              <a:gd name="T124" fmla="+- 0 16629 15596"/>
                              <a:gd name="T125" fmla="*/ T124 w 1033"/>
                              <a:gd name="T126" fmla="+- 0 3522 3277"/>
                              <a:gd name="T127" fmla="*/ 3522 h 2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3" h="2275">
                                <a:moveTo>
                                  <a:pt x="779" y="797"/>
                                </a:moveTo>
                                <a:lnTo>
                                  <a:pt x="127" y="1827"/>
                                </a:lnTo>
                                <a:lnTo>
                                  <a:pt x="42" y="1782"/>
                                </a:lnTo>
                                <a:lnTo>
                                  <a:pt x="0" y="2275"/>
                                </a:lnTo>
                                <a:lnTo>
                                  <a:pt x="59" y="2228"/>
                                </a:lnTo>
                                <a:lnTo>
                                  <a:pt x="384" y="1962"/>
                                </a:lnTo>
                                <a:lnTo>
                                  <a:pt x="298" y="1917"/>
                                </a:lnTo>
                                <a:lnTo>
                                  <a:pt x="779" y="797"/>
                                </a:lnTo>
                                <a:moveTo>
                                  <a:pt x="1033" y="245"/>
                                </a:moveTo>
                                <a:lnTo>
                                  <a:pt x="1030" y="231"/>
                                </a:lnTo>
                                <a:lnTo>
                                  <a:pt x="1023" y="219"/>
                                </a:lnTo>
                                <a:lnTo>
                                  <a:pt x="1011" y="211"/>
                                </a:lnTo>
                                <a:lnTo>
                                  <a:pt x="997" y="208"/>
                                </a:lnTo>
                                <a:lnTo>
                                  <a:pt x="987" y="208"/>
                                </a:lnTo>
                                <a:lnTo>
                                  <a:pt x="978" y="212"/>
                                </a:lnTo>
                                <a:lnTo>
                                  <a:pt x="972" y="218"/>
                                </a:lnTo>
                                <a:lnTo>
                                  <a:pt x="972" y="215"/>
                                </a:lnTo>
                                <a:lnTo>
                                  <a:pt x="969" y="200"/>
                                </a:lnTo>
                                <a:lnTo>
                                  <a:pt x="961" y="189"/>
                                </a:lnTo>
                                <a:lnTo>
                                  <a:pt x="950" y="181"/>
                                </a:lnTo>
                                <a:lnTo>
                                  <a:pt x="936" y="178"/>
                                </a:lnTo>
                                <a:lnTo>
                                  <a:pt x="926" y="178"/>
                                </a:lnTo>
                                <a:lnTo>
                                  <a:pt x="917" y="181"/>
                                </a:lnTo>
                                <a:lnTo>
                                  <a:pt x="910" y="188"/>
                                </a:lnTo>
                                <a:lnTo>
                                  <a:pt x="905" y="177"/>
                                </a:lnTo>
                                <a:lnTo>
                                  <a:pt x="897" y="168"/>
                                </a:lnTo>
                                <a:lnTo>
                                  <a:pt x="887" y="162"/>
                                </a:lnTo>
                                <a:lnTo>
                                  <a:pt x="875" y="159"/>
                                </a:lnTo>
                                <a:lnTo>
                                  <a:pt x="860" y="162"/>
                                </a:lnTo>
                                <a:lnTo>
                                  <a:pt x="849" y="170"/>
                                </a:lnTo>
                                <a:lnTo>
                                  <a:pt x="841" y="182"/>
                                </a:lnTo>
                                <a:lnTo>
                                  <a:pt x="838" y="196"/>
                                </a:lnTo>
                                <a:lnTo>
                                  <a:pt x="838" y="31"/>
                                </a:lnTo>
                                <a:lnTo>
                                  <a:pt x="836" y="19"/>
                                </a:lnTo>
                                <a:lnTo>
                                  <a:pt x="829" y="9"/>
                                </a:lnTo>
                                <a:lnTo>
                                  <a:pt x="819" y="3"/>
                                </a:lnTo>
                                <a:lnTo>
                                  <a:pt x="807" y="0"/>
                                </a:lnTo>
                                <a:lnTo>
                                  <a:pt x="795" y="3"/>
                                </a:lnTo>
                                <a:lnTo>
                                  <a:pt x="786" y="9"/>
                                </a:lnTo>
                                <a:lnTo>
                                  <a:pt x="779" y="19"/>
                                </a:lnTo>
                                <a:lnTo>
                                  <a:pt x="777" y="31"/>
                                </a:lnTo>
                                <a:lnTo>
                                  <a:pt x="777" y="334"/>
                                </a:lnTo>
                                <a:lnTo>
                                  <a:pt x="752" y="221"/>
                                </a:lnTo>
                                <a:lnTo>
                                  <a:pt x="747" y="210"/>
                                </a:lnTo>
                                <a:lnTo>
                                  <a:pt x="738" y="201"/>
                                </a:lnTo>
                                <a:lnTo>
                                  <a:pt x="727" y="197"/>
                                </a:lnTo>
                                <a:lnTo>
                                  <a:pt x="715" y="197"/>
                                </a:lnTo>
                                <a:lnTo>
                                  <a:pt x="704" y="202"/>
                                </a:lnTo>
                                <a:lnTo>
                                  <a:pt x="696" y="211"/>
                                </a:lnTo>
                                <a:lnTo>
                                  <a:pt x="692" y="222"/>
                                </a:lnTo>
                                <a:lnTo>
                                  <a:pt x="692" y="234"/>
                                </a:lnTo>
                                <a:lnTo>
                                  <a:pt x="729" y="399"/>
                                </a:lnTo>
                                <a:lnTo>
                                  <a:pt x="730" y="405"/>
                                </a:lnTo>
                                <a:lnTo>
                                  <a:pt x="734" y="412"/>
                                </a:lnTo>
                                <a:lnTo>
                                  <a:pt x="740" y="416"/>
                                </a:lnTo>
                                <a:lnTo>
                                  <a:pt x="807" y="468"/>
                                </a:lnTo>
                                <a:lnTo>
                                  <a:pt x="807" y="514"/>
                                </a:lnTo>
                                <a:lnTo>
                                  <a:pt x="984" y="514"/>
                                </a:lnTo>
                                <a:lnTo>
                                  <a:pt x="984" y="484"/>
                                </a:lnTo>
                                <a:lnTo>
                                  <a:pt x="992" y="457"/>
                                </a:lnTo>
                                <a:lnTo>
                                  <a:pt x="1009" y="434"/>
                                </a:lnTo>
                                <a:lnTo>
                                  <a:pt x="1026" y="404"/>
                                </a:lnTo>
                                <a:lnTo>
                                  <a:pt x="1033" y="355"/>
                                </a:lnTo>
                                <a:lnTo>
                                  <a:pt x="1033" y="245"/>
                                </a:lnTo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367502" name="Freeform 56"/>
                        <wps:cNvSpPr>
                          <a:spLocks/>
                        </wps:cNvSpPr>
                        <wps:spPr bwMode="auto">
                          <a:xfrm>
                            <a:off x="10380" y="5889"/>
                            <a:ext cx="1000" cy="1012"/>
                          </a:xfrm>
                          <a:custGeom>
                            <a:avLst/>
                            <a:gdLst>
                              <a:gd name="T0" fmla="+- 0 11380 10381"/>
                              <a:gd name="T1" fmla="*/ T0 w 11219"/>
                              <a:gd name="T2" fmla="+- 0 5953 5889"/>
                              <a:gd name="T3" fmla="*/ 5953 h 15711"/>
                              <a:gd name="T4" fmla="+- 0 11375 10381"/>
                              <a:gd name="T5" fmla="*/ T4 w 11219"/>
                              <a:gd name="T6" fmla="+- 0 5928 5889"/>
                              <a:gd name="T7" fmla="*/ 5928 h 15711"/>
                              <a:gd name="T8" fmla="+- 0 11362 10381"/>
                              <a:gd name="T9" fmla="*/ T8 w 11219"/>
                              <a:gd name="T10" fmla="+- 0 5908 5889"/>
                              <a:gd name="T11" fmla="*/ 5908 h 15711"/>
                              <a:gd name="T12" fmla="+- 0 11341 10381"/>
                              <a:gd name="T13" fmla="*/ T12 w 11219"/>
                              <a:gd name="T14" fmla="+- 0 5894 5889"/>
                              <a:gd name="T15" fmla="*/ 5894 h 15711"/>
                              <a:gd name="T16" fmla="+- 0 11316 10381"/>
                              <a:gd name="T17" fmla="*/ T16 w 11219"/>
                              <a:gd name="T18" fmla="+- 0 5889 5889"/>
                              <a:gd name="T19" fmla="*/ 5889 h 15711"/>
                              <a:gd name="T20" fmla="+- 0 10444 10381"/>
                              <a:gd name="T21" fmla="*/ T20 w 11219"/>
                              <a:gd name="T22" fmla="+- 0 5889 5889"/>
                              <a:gd name="T23" fmla="*/ 5889 h 15711"/>
                              <a:gd name="T24" fmla="+- 0 10420 10381"/>
                              <a:gd name="T25" fmla="*/ T24 w 11219"/>
                              <a:gd name="T26" fmla="+- 0 5894 5889"/>
                              <a:gd name="T27" fmla="*/ 5894 h 15711"/>
                              <a:gd name="T28" fmla="+- 0 10399 10381"/>
                              <a:gd name="T29" fmla="*/ T28 w 11219"/>
                              <a:gd name="T30" fmla="+- 0 5908 5889"/>
                              <a:gd name="T31" fmla="*/ 5908 h 15711"/>
                              <a:gd name="T32" fmla="+- 0 10386 10381"/>
                              <a:gd name="T33" fmla="*/ T32 w 11219"/>
                              <a:gd name="T34" fmla="+- 0 5928 5889"/>
                              <a:gd name="T35" fmla="*/ 5928 h 15711"/>
                              <a:gd name="T36" fmla="+- 0 10381 10381"/>
                              <a:gd name="T37" fmla="*/ T36 w 11219"/>
                              <a:gd name="T38" fmla="+- 0 5953 5889"/>
                              <a:gd name="T39" fmla="*/ 5953 h 15711"/>
                              <a:gd name="T40" fmla="+- 0 10381 10381"/>
                              <a:gd name="T41" fmla="*/ T40 w 11219"/>
                              <a:gd name="T42" fmla="+- 0 6837 5889"/>
                              <a:gd name="T43" fmla="*/ 6837 h 15711"/>
                              <a:gd name="T44" fmla="+- 0 10386 10381"/>
                              <a:gd name="T45" fmla="*/ T44 w 11219"/>
                              <a:gd name="T46" fmla="+- 0 6862 5889"/>
                              <a:gd name="T47" fmla="*/ 6862 h 15711"/>
                              <a:gd name="T48" fmla="+- 0 10399 10381"/>
                              <a:gd name="T49" fmla="*/ T48 w 11219"/>
                              <a:gd name="T50" fmla="+- 0 6882 5889"/>
                              <a:gd name="T51" fmla="*/ 6882 h 15711"/>
                              <a:gd name="T52" fmla="+- 0 10420 10381"/>
                              <a:gd name="T53" fmla="*/ T52 w 11219"/>
                              <a:gd name="T54" fmla="+- 0 6896 5889"/>
                              <a:gd name="T55" fmla="*/ 6896 h 15711"/>
                              <a:gd name="T56" fmla="+- 0 10444 10381"/>
                              <a:gd name="T57" fmla="*/ T56 w 11219"/>
                              <a:gd name="T58" fmla="+- 0 6901 5889"/>
                              <a:gd name="T59" fmla="*/ 6901 h 15711"/>
                              <a:gd name="T60" fmla="+- 0 11316 10381"/>
                              <a:gd name="T61" fmla="*/ T60 w 11219"/>
                              <a:gd name="T62" fmla="+- 0 6901 5889"/>
                              <a:gd name="T63" fmla="*/ 6901 h 15711"/>
                              <a:gd name="T64" fmla="+- 0 11341 10381"/>
                              <a:gd name="T65" fmla="*/ T64 w 11219"/>
                              <a:gd name="T66" fmla="+- 0 6896 5889"/>
                              <a:gd name="T67" fmla="*/ 6896 h 15711"/>
                              <a:gd name="T68" fmla="+- 0 11362 10381"/>
                              <a:gd name="T69" fmla="*/ T68 w 11219"/>
                              <a:gd name="T70" fmla="+- 0 6882 5889"/>
                              <a:gd name="T71" fmla="*/ 6882 h 15711"/>
                              <a:gd name="T72" fmla="+- 0 11375 10381"/>
                              <a:gd name="T73" fmla="*/ T72 w 11219"/>
                              <a:gd name="T74" fmla="+- 0 6862 5889"/>
                              <a:gd name="T75" fmla="*/ 6862 h 15711"/>
                              <a:gd name="T76" fmla="+- 0 11380 10381"/>
                              <a:gd name="T77" fmla="*/ T76 w 11219"/>
                              <a:gd name="T78" fmla="+- 0 6837 5889"/>
                              <a:gd name="T79" fmla="*/ 6837 h 15711"/>
                              <a:gd name="T80" fmla="+- 0 11380 10381"/>
                              <a:gd name="T81" fmla="*/ T80 w 11219"/>
                              <a:gd name="T82" fmla="+- 0 5953 5889"/>
                              <a:gd name="T83" fmla="*/ 5953 h 15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9" h="15711">
                                <a:moveTo>
                                  <a:pt x="999" y="64"/>
                                </a:moveTo>
                                <a:lnTo>
                                  <a:pt x="994" y="39"/>
                                </a:lnTo>
                                <a:lnTo>
                                  <a:pt x="981" y="19"/>
                                </a:lnTo>
                                <a:lnTo>
                                  <a:pt x="960" y="5"/>
                                </a:lnTo>
                                <a:lnTo>
                                  <a:pt x="935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8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948"/>
                                </a:lnTo>
                                <a:lnTo>
                                  <a:pt x="5" y="973"/>
                                </a:lnTo>
                                <a:lnTo>
                                  <a:pt x="18" y="993"/>
                                </a:lnTo>
                                <a:lnTo>
                                  <a:pt x="39" y="1007"/>
                                </a:lnTo>
                                <a:lnTo>
                                  <a:pt x="63" y="1012"/>
                                </a:lnTo>
                                <a:lnTo>
                                  <a:pt x="935" y="1012"/>
                                </a:lnTo>
                                <a:lnTo>
                                  <a:pt x="960" y="1007"/>
                                </a:lnTo>
                                <a:lnTo>
                                  <a:pt x="981" y="993"/>
                                </a:lnTo>
                                <a:lnTo>
                                  <a:pt x="994" y="973"/>
                                </a:lnTo>
                                <a:lnTo>
                                  <a:pt x="999" y="948"/>
                                </a:lnTo>
                                <a:lnTo>
                                  <a:pt x="999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98714" id="Group 50" o:spid="_x0000_s1026" style="position:absolute;left:0;text-align:left;margin-left:0;margin-top:0;width:960pt;height:540pt;z-index:-251643904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Gj/ezxXbwAAAAAAAAAAAAAmbT/ny1g9AgAAAAAAAAAAAJizf37vqzcAAAAAAAAA&#10;AAAAk/bT7bp6AwAAAAAAAAAAADBp+3+9XQADAAAAAAAAAABAzDbGEAACAAAAAAAAAABAzHH1AAAA&#10;AAAAAAAAAGCe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4MuuHZAAAAAACPr/uh2B7h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M7WEkEAACAASURBV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gNi1AxIAAAAAQf9ftyPQHQI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NTeHZQgFARQFOXLZPgFDCJY2URaQd0JY4ZZDRfOSfACXHg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s6Fl8QAABdZJREFU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SN&#10;7/O1ewMAAAAAAAAAAACw6Hic17l7BAAAAAAAAAAAALBm/N6f3RsAAAAAAAAAAACAReO833ZvAAAA&#10;AAAAAAAAABYdc04XwAAAAAAAAAAAABBz2T0AAAAAAAAAAAAAWCc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">
                <v:shape id="Picture 5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">
                  <v:imagedata r:id="rId11" o:title=""/>
                </v:shape>
                <v:shape id="Picture 52" o:spid="_x0000_s1028" type="#_x0000_t75" style="position:absolute;left:10180;top:2155;width:7760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">
                  <v:imagedata r:id="rId48" o:title=""/>
                </v:shape>
                <v:shape id="Picture 53" o:spid="_x0000_s1029" type="#_x0000_t75" style="position:absolute;left:12913;top:5665;width:4280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">
                  <v:imagedata r:id="rId49" o:title=""/>
                </v:shape>
                <v:shape id="Picture 54" o:spid="_x0000_s1030" type="#_x0000_t75" style="position:absolute;left:13036;top:5704;width:4127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">
                  <v:imagedata r:id="rId50" o:title=""/>
                </v:shape>
                <v:shape id="AutoShape 55" o:spid="_x0000_s1031" style="position:absolute;left:15596;top:3277;width:1033;height:2275;visibility:visible;mso-wrap-style:square;v-text-anchor:top" coordsize="1033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" path="m779,797l127,1827,42,1782,,2275r59,-47l384,1962r-86,-45l779,797m1033,245r-3,-14l1023,219r-12,-8l997,208r-10,l978,212r-6,6l972,215r-3,-15l961,189r-11,-8l936,178r-10,l917,181r-7,7l905,177r-8,-9l887,162r-12,-3l860,162r-11,8l841,182r-3,14l838,31,836,19,829,9,819,3,807,,795,3r-9,6l779,19r-2,12l777,334,752,221r-5,-11l738,201r-11,-4l715,197r-11,5l696,211r-4,11l692,234r37,165l730,405r4,7l740,416r67,52l807,514r177,l984,484r8,-27l1009,434r17,-30l1033,355r,-110e" fillcolor="#ad0816" stroked="f">
                  <v:path arrowok="t" o:connecttype="custom" o:connectlocs="127,5104;0,5552;384,5239;779,4074;1030,3508;1011,3488;987,3485;972,3495;969,3477;950,3458;926,3455;910,3465;897,3445;875,3436;849,3447;838,3473;836,3296;819,3280;795,3280;779,3296;777,3611;747,3487;727,3474;704,3479;692,3499;729,3676;734,3689;807,3745;984,3791;992,3734;1026,3681;1033,3522" o:connectangles="0,0,0,0,0,0,0,0,0,0,0,0,0,0,0,0,0,0,0,0,0,0,0,0,0,0,0,0,0,0,0,0"/>
                </v:shape>
                <v:shape id="Freeform 56" o:spid="_x0000_s1032" style="position:absolute;left:10380;top:5889;width:1000;height:1012;visibility:visible;mso-wrap-style:square;v-text-anchor:top" coordsize="11219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" path="m999,64l994,39,981,19,960,5,935,,63,,39,5,18,19,5,39,,64,,948r5,25l18,993r21,14l63,1012r872,l960,1007r21,-14l994,973r5,-25l999,64xe" filled="f" strokecolor="#ad0816" strokeweight="1.98pt">
                  <v:path arrowok="t" o:connecttype="custom" o:connectlocs="89,383;89,382;87,381;86,380;83,379;6,379;3,380;2,381;0,382;0,383;0,440;0,442;2,443;3,444;6,445;83,445;86,444;87,443;89,442;89,440;89,383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45EF8E40" w14:textId="77777777" w:rsidR="005C790B" w:rsidRDefault="005C790B">
      <w:pPr>
        <w:pStyle w:val="a3"/>
        <w:spacing w:before="4"/>
        <w:rPr>
          <w:sz w:val="69"/>
        </w:rPr>
      </w:pPr>
    </w:p>
    <w:p w14:paraId="1230F842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992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在光线传输菜单</w:t>
      </w:r>
      <w:r>
        <w:rPr>
          <w:rFonts w:ascii="微软雅黑" w:eastAsia="微软雅黑" w:hAnsi="微软雅黑" w:hint="eastAsia"/>
          <w:w w:val="95"/>
          <w:sz w:val="40"/>
        </w:rPr>
        <w:t>(Propagation)</w:t>
      </w:r>
      <w:r>
        <w:rPr>
          <w:spacing w:val="-5"/>
          <w:w w:val="95"/>
          <w:sz w:val="40"/>
        </w:rPr>
        <w:t>中有几个</w:t>
      </w:r>
      <w:r>
        <w:rPr>
          <w:sz w:val="40"/>
        </w:rPr>
        <w:t>高级选项。</w:t>
      </w:r>
    </w:p>
    <w:p w14:paraId="7BB0A8A1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237"/>
        <w:ind w:left="804" w:right="9548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传输类型选项</w:t>
      </w:r>
      <w:r>
        <w:rPr>
          <w:rFonts w:ascii="微软雅黑" w:eastAsia="微软雅黑" w:hAnsi="微软雅黑" w:hint="eastAsia"/>
          <w:w w:val="95"/>
          <w:sz w:val="40"/>
        </w:rPr>
        <w:t>(Propagation methods)</w:t>
      </w:r>
      <w:r>
        <w:rPr>
          <w:spacing w:val="-8"/>
          <w:w w:val="95"/>
          <w:sz w:val="40"/>
        </w:rPr>
        <w:t>允许</w:t>
      </w:r>
      <w:r>
        <w:rPr>
          <w:sz w:val="40"/>
        </w:rPr>
        <w:t>设置</w:t>
      </w:r>
      <w:r>
        <w:rPr>
          <w:rFonts w:ascii="微软雅黑" w:eastAsia="微软雅黑" w:hAnsi="微软雅黑" w:hint="eastAsia"/>
          <w:sz w:val="40"/>
        </w:rPr>
        <w:t>FMM</w:t>
      </w:r>
      <w:r>
        <w:rPr>
          <w:sz w:val="40"/>
        </w:rPr>
        <w:t>算法的精度。</w:t>
      </w:r>
    </w:p>
    <w:p w14:paraId="43423295" w14:textId="5FAB3D1C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27"/>
        <w:ind w:left="804" w:right="10014" w:hanging="554"/>
        <w:rPr>
          <w:sz w:val="39"/>
        </w:rPr>
      </w:pPr>
      <w:r>
        <w:rPr>
          <w:spacing w:val="-1"/>
          <w:sz w:val="40"/>
        </w:rPr>
        <w:t>可以设置所需要的总倏逝波级次或每</w:t>
      </w:r>
      <w:r>
        <w:rPr>
          <w:sz w:val="40"/>
        </w:rPr>
        <w:t>个方向上的倏逝波级次。</w:t>
      </w:r>
    </w:p>
    <w:p w14:paraId="5D9B4EFA" w14:textId="437A9237" w:rsidR="005C790B" w:rsidRDefault="007E4CBE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sz w:val="37"/>
        </w:rPr>
      </w:pPr>
      <w:r>
        <w:rPr>
          <w:rFonts w:hint="eastAsia"/>
          <w:sz w:val="40"/>
        </w:rPr>
        <w:t>这项</w:t>
      </w:r>
      <w:r w:rsidR="00B5257A">
        <w:rPr>
          <w:sz w:val="40"/>
        </w:rPr>
        <w:t>设置可能会用到，尤其对于金属光栅。</w:t>
      </w:r>
    </w:p>
    <w:p w14:paraId="2A31A649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"/>
        <w:ind w:left="804" w:right="9615" w:hanging="554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而对于普通介电常数光栅，默认设置就能</w:t>
      </w:r>
      <w:r>
        <w:rPr>
          <w:sz w:val="40"/>
        </w:rPr>
        <w:t>满足精度要求。</w:t>
      </w:r>
    </w:p>
    <w:p w14:paraId="4DC513B6" w14:textId="77777777" w:rsidR="005C790B" w:rsidRDefault="005C790B">
      <w:pPr>
        <w:pStyle w:val="a3"/>
        <w:rPr>
          <w:sz w:val="20"/>
        </w:rPr>
      </w:pPr>
    </w:p>
    <w:p w14:paraId="1C921B1D" w14:textId="77777777" w:rsidR="005C790B" w:rsidRDefault="005C790B">
      <w:pPr>
        <w:pStyle w:val="a3"/>
        <w:rPr>
          <w:sz w:val="20"/>
        </w:rPr>
      </w:pPr>
    </w:p>
    <w:p w14:paraId="2C26F3E3" w14:textId="77777777" w:rsidR="005C790B" w:rsidRDefault="005C790B">
      <w:pPr>
        <w:pStyle w:val="a3"/>
        <w:rPr>
          <w:sz w:val="20"/>
        </w:rPr>
      </w:pPr>
    </w:p>
    <w:p w14:paraId="6D6728D3" w14:textId="77777777" w:rsidR="005C790B" w:rsidRDefault="005C790B">
      <w:pPr>
        <w:pStyle w:val="a3"/>
        <w:rPr>
          <w:sz w:val="20"/>
        </w:rPr>
      </w:pPr>
    </w:p>
    <w:p w14:paraId="29960CEE" w14:textId="77777777" w:rsidR="005C790B" w:rsidRDefault="005C790B">
      <w:pPr>
        <w:pStyle w:val="a3"/>
        <w:rPr>
          <w:sz w:val="20"/>
        </w:rPr>
      </w:pPr>
    </w:p>
    <w:p w14:paraId="7C7ADE0C" w14:textId="77777777" w:rsidR="005C790B" w:rsidRDefault="005C790B">
      <w:pPr>
        <w:pStyle w:val="a3"/>
        <w:rPr>
          <w:sz w:val="20"/>
        </w:rPr>
      </w:pPr>
    </w:p>
    <w:p w14:paraId="10A57F87" w14:textId="77777777" w:rsidR="005C790B" w:rsidRDefault="005C790B">
      <w:pPr>
        <w:pStyle w:val="a3"/>
        <w:rPr>
          <w:sz w:val="20"/>
        </w:rPr>
      </w:pPr>
    </w:p>
    <w:p w14:paraId="381A199D" w14:textId="77777777" w:rsidR="005C790B" w:rsidRDefault="005C790B">
      <w:pPr>
        <w:pStyle w:val="a3"/>
        <w:rPr>
          <w:sz w:val="20"/>
        </w:rPr>
      </w:pPr>
    </w:p>
    <w:p w14:paraId="5C555F05" w14:textId="77777777" w:rsidR="005C790B" w:rsidRDefault="005C790B">
      <w:pPr>
        <w:pStyle w:val="a3"/>
        <w:spacing w:before="12"/>
        <w:rPr>
          <w:sz w:val="15"/>
        </w:rPr>
      </w:pPr>
    </w:p>
    <w:p w14:paraId="522B2B7E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14</w:t>
      </w:r>
    </w:p>
    <w:p w14:paraId="5D305118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21A3FB22" w14:textId="40613A87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8962006" wp14:editId="4BD188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234667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98968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2716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2155"/>
                            <a:ext cx="7760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9119831" name="AutoShape 60"/>
                        <wps:cNvSpPr>
                          <a:spLocks/>
                        </wps:cNvSpPr>
                        <wps:spPr bwMode="auto">
                          <a:xfrm>
                            <a:off x="10390" y="2603"/>
                            <a:ext cx="3840" cy="4290"/>
                          </a:xfrm>
                          <a:custGeom>
                            <a:avLst/>
                            <a:gdLst>
                              <a:gd name="T0" fmla="+- 0 14230 10390"/>
                              <a:gd name="T1" fmla="*/ T0 w 3840"/>
                              <a:gd name="T2" fmla="+- 0 2645 2603"/>
                              <a:gd name="T3" fmla="*/ 2645 h 4290"/>
                              <a:gd name="T4" fmla="+- 0 14227 10390"/>
                              <a:gd name="T5" fmla="*/ T4 w 3840"/>
                              <a:gd name="T6" fmla="+- 0 2629 2603"/>
                              <a:gd name="T7" fmla="*/ 2629 h 4290"/>
                              <a:gd name="T8" fmla="+- 0 14218 10390"/>
                              <a:gd name="T9" fmla="*/ T8 w 3840"/>
                              <a:gd name="T10" fmla="+- 0 2616 2603"/>
                              <a:gd name="T11" fmla="*/ 2616 h 4290"/>
                              <a:gd name="T12" fmla="+- 0 14205 10390"/>
                              <a:gd name="T13" fmla="*/ T12 w 3840"/>
                              <a:gd name="T14" fmla="+- 0 2607 2603"/>
                              <a:gd name="T15" fmla="*/ 2607 h 4290"/>
                              <a:gd name="T16" fmla="+- 0 14189 10390"/>
                              <a:gd name="T17" fmla="*/ T16 w 3840"/>
                              <a:gd name="T18" fmla="+- 0 2603 2603"/>
                              <a:gd name="T19" fmla="*/ 2603 h 4290"/>
                              <a:gd name="T20" fmla="+- 0 12967 10390"/>
                              <a:gd name="T21" fmla="*/ T20 w 3840"/>
                              <a:gd name="T22" fmla="+- 0 2603 2603"/>
                              <a:gd name="T23" fmla="*/ 2603 h 4290"/>
                              <a:gd name="T24" fmla="+- 0 12951 10390"/>
                              <a:gd name="T25" fmla="*/ T24 w 3840"/>
                              <a:gd name="T26" fmla="+- 0 2607 2603"/>
                              <a:gd name="T27" fmla="*/ 2607 h 4290"/>
                              <a:gd name="T28" fmla="+- 0 12938 10390"/>
                              <a:gd name="T29" fmla="*/ T28 w 3840"/>
                              <a:gd name="T30" fmla="+- 0 2616 2603"/>
                              <a:gd name="T31" fmla="*/ 2616 h 4290"/>
                              <a:gd name="T32" fmla="+- 0 12929 10390"/>
                              <a:gd name="T33" fmla="*/ T32 w 3840"/>
                              <a:gd name="T34" fmla="+- 0 2629 2603"/>
                              <a:gd name="T35" fmla="*/ 2629 h 4290"/>
                              <a:gd name="T36" fmla="+- 0 12926 10390"/>
                              <a:gd name="T37" fmla="*/ T36 w 3840"/>
                              <a:gd name="T38" fmla="+- 0 2645 2603"/>
                              <a:gd name="T39" fmla="*/ 2645 h 4290"/>
                              <a:gd name="T40" fmla="+- 0 12926 10390"/>
                              <a:gd name="T41" fmla="*/ T40 w 3840"/>
                              <a:gd name="T42" fmla="+- 0 2810 2603"/>
                              <a:gd name="T43" fmla="*/ 2810 h 4290"/>
                              <a:gd name="T44" fmla="+- 0 12929 10390"/>
                              <a:gd name="T45" fmla="*/ T44 w 3840"/>
                              <a:gd name="T46" fmla="+- 0 2826 2603"/>
                              <a:gd name="T47" fmla="*/ 2826 h 4290"/>
                              <a:gd name="T48" fmla="+- 0 12938 10390"/>
                              <a:gd name="T49" fmla="*/ T48 w 3840"/>
                              <a:gd name="T50" fmla="+- 0 2840 2603"/>
                              <a:gd name="T51" fmla="*/ 2840 h 4290"/>
                              <a:gd name="T52" fmla="+- 0 12951 10390"/>
                              <a:gd name="T53" fmla="*/ T52 w 3840"/>
                              <a:gd name="T54" fmla="+- 0 2849 2603"/>
                              <a:gd name="T55" fmla="*/ 2849 h 4290"/>
                              <a:gd name="T56" fmla="+- 0 12967 10390"/>
                              <a:gd name="T57" fmla="*/ T56 w 3840"/>
                              <a:gd name="T58" fmla="+- 0 2852 2603"/>
                              <a:gd name="T59" fmla="*/ 2852 h 4290"/>
                              <a:gd name="T60" fmla="+- 0 14189 10390"/>
                              <a:gd name="T61" fmla="*/ T60 w 3840"/>
                              <a:gd name="T62" fmla="+- 0 2852 2603"/>
                              <a:gd name="T63" fmla="*/ 2852 h 4290"/>
                              <a:gd name="T64" fmla="+- 0 14205 10390"/>
                              <a:gd name="T65" fmla="*/ T64 w 3840"/>
                              <a:gd name="T66" fmla="+- 0 2849 2603"/>
                              <a:gd name="T67" fmla="*/ 2849 h 4290"/>
                              <a:gd name="T68" fmla="+- 0 14218 10390"/>
                              <a:gd name="T69" fmla="*/ T68 w 3840"/>
                              <a:gd name="T70" fmla="+- 0 2840 2603"/>
                              <a:gd name="T71" fmla="*/ 2840 h 4290"/>
                              <a:gd name="T72" fmla="+- 0 14227 10390"/>
                              <a:gd name="T73" fmla="*/ T72 w 3840"/>
                              <a:gd name="T74" fmla="+- 0 2826 2603"/>
                              <a:gd name="T75" fmla="*/ 2826 h 4290"/>
                              <a:gd name="T76" fmla="+- 0 14230 10390"/>
                              <a:gd name="T77" fmla="*/ T76 w 3840"/>
                              <a:gd name="T78" fmla="+- 0 2810 2603"/>
                              <a:gd name="T79" fmla="*/ 2810 h 4290"/>
                              <a:gd name="T80" fmla="+- 0 14230 10390"/>
                              <a:gd name="T81" fmla="*/ T80 w 3840"/>
                              <a:gd name="T82" fmla="+- 0 2645 2603"/>
                              <a:gd name="T83" fmla="*/ 2645 h 4290"/>
                              <a:gd name="T84" fmla="+- 0 11374 10390"/>
                              <a:gd name="T85" fmla="*/ T84 w 3840"/>
                              <a:gd name="T86" fmla="+- 0 5963 2603"/>
                              <a:gd name="T87" fmla="*/ 5963 h 4290"/>
                              <a:gd name="T88" fmla="+- 0 11369 10390"/>
                              <a:gd name="T89" fmla="*/ T88 w 3840"/>
                              <a:gd name="T90" fmla="+- 0 5938 2603"/>
                              <a:gd name="T91" fmla="*/ 5938 h 4290"/>
                              <a:gd name="T92" fmla="+- 0 11356 10390"/>
                              <a:gd name="T93" fmla="*/ T92 w 3840"/>
                              <a:gd name="T94" fmla="+- 0 5918 2603"/>
                              <a:gd name="T95" fmla="*/ 5918 h 4290"/>
                              <a:gd name="T96" fmla="+- 0 11336 10390"/>
                              <a:gd name="T97" fmla="*/ T96 w 3840"/>
                              <a:gd name="T98" fmla="+- 0 5905 2603"/>
                              <a:gd name="T99" fmla="*/ 5905 h 4290"/>
                              <a:gd name="T100" fmla="+- 0 11311 10390"/>
                              <a:gd name="T101" fmla="*/ T100 w 3840"/>
                              <a:gd name="T102" fmla="+- 0 5900 2603"/>
                              <a:gd name="T103" fmla="*/ 5900 h 4290"/>
                              <a:gd name="T104" fmla="+- 0 10453 10390"/>
                              <a:gd name="T105" fmla="*/ T104 w 3840"/>
                              <a:gd name="T106" fmla="+- 0 5900 2603"/>
                              <a:gd name="T107" fmla="*/ 5900 h 4290"/>
                              <a:gd name="T108" fmla="+- 0 10429 10390"/>
                              <a:gd name="T109" fmla="*/ T108 w 3840"/>
                              <a:gd name="T110" fmla="+- 0 5905 2603"/>
                              <a:gd name="T111" fmla="*/ 5905 h 4290"/>
                              <a:gd name="T112" fmla="+- 0 10409 10390"/>
                              <a:gd name="T113" fmla="*/ T112 w 3840"/>
                              <a:gd name="T114" fmla="+- 0 5918 2603"/>
                              <a:gd name="T115" fmla="*/ 5918 h 4290"/>
                              <a:gd name="T116" fmla="+- 0 10395 10390"/>
                              <a:gd name="T117" fmla="*/ T116 w 3840"/>
                              <a:gd name="T118" fmla="+- 0 5938 2603"/>
                              <a:gd name="T119" fmla="*/ 5938 h 4290"/>
                              <a:gd name="T120" fmla="+- 0 10390 10390"/>
                              <a:gd name="T121" fmla="*/ T120 w 3840"/>
                              <a:gd name="T122" fmla="+- 0 5963 2603"/>
                              <a:gd name="T123" fmla="*/ 5963 h 4290"/>
                              <a:gd name="T124" fmla="+- 0 10390 10390"/>
                              <a:gd name="T125" fmla="*/ T124 w 3840"/>
                              <a:gd name="T126" fmla="+- 0 6831 2603"/>
                              <a:gd name="T127" fmla="*/ 6831 h 4290"/>
                              <a:gd name="T128" fmla="+- 0 10395 10390"/>
                              <a:gd name="T129" fmla="*/ T128 w 3840"/>
                              <a:gd name="T130" fmla="+- 0 6855 2603"/>
                              <a:gd name="T131" fmla="*/ 6855 h 4290"/>
                              <a:gd name="T132" fmla="+- 0 10409 10390"/>
                              <a:gd name="T133" fmla="*/ T132 w 3840"/>
                              <a:gd name="T134" fmla="+- 0 6875 2603"/>
                              <a:gd name="T135" fmla="*/ 6875 h 4290"/>
                              <a:gd name="T136" fmla="+- 0 10429 10390"/>
                              <a:gd name="T137" fmla="*/ T136 w 3840"/>
                              <a:gd name="T138" fmla="+- 0 6888 2603"/>
                              <a:gd name="T139" fmla="*/ 6888 h 4290"/>
                              <a:gd name="T140" fmla="+- 0 10453 10390"/>
                              <a:gd name="T141" fmla="*/ T140 w 3840"/>
                              <a:gd name="T142" fmla="+- 0 6893 2603"/>
                              <a:gd name="T143" fmla="*/ 6893 h 4290"/>
                              <a:gd name="T144" fmla="+- 0 11311 10390"/>
                              <a:gd name="T145" fmla="*/ T144 w 3840"/>
                              <a:gd name="T146" fmla="+- 0 6893 2603"/>
                              <a:gd name="T147" fmla="*/ 6893 h 4290"/>
                              <a:gd name="T148" fmla="+- 0 11336 10390"/>
                              <a:gd name="T149" fmla="*/ T148 w 3840"/>
                              <a:gd name="T150" fmla="+- 0 6888 2603"/>
                              <a:gd name="T151" fmla="*/ 6888 h 4290"/>
                              <a:gd name="T152" fmla="+- 0 11356 10390"/>
                              <a:gd name="T153" fmla="*/ T152 w 3840"/>
                              <a:gd name="T154" fmla="+- 0 6875 2603"/>
                              <a:gd name="T155" fmla="*/ 6875 h 4290"/>
                              <a:gd name="T156" fmla="+- 0 11369 10390"/>
                              <a:gd name="T157" fmla="*/ T156 w 3840"/>
                              <a:gd name="T158" fmla="+- 0 6855 2603"/>
                              <a:gd name="T159" fmla="*/ 6855 h 4290"/>
                              <a:gd name="T160" fmla="+- 0 11374 10390"/>
                              <a:gd name="T161" fmla="*/ T160 w 3840"/>
                              <a:gd name="T162" fmla="+- 0 6831 2603"/>
                              <a:gd name="T163" fmla="*/ 6831 h 4290"/>
                              <a:gd name="T164" fmla="+- 0 11374 10390"/>
                              <a:gd name="T165" fmla="*/ T164 w 3840"/>
                              <a:gd name="T166" fmla="+- 0 5963 2603"/>
                              <a:gd name="T167" fmla="*/ 5963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40" h="4290">
                                <a:moveTo>
                                  <a:pt x="3840" y="42"/>
                                </a:moveTo>
                                <a:lnTo>
                                  <a:pt x="3837" y="26"/>
                                </a:lnTo>
                                <a:lnTo>
                                  <a:pt x="3828" y="13"/>
                                </a:lnTo>
                                <a:lnTo>
                                  <a:pt x="3815" y="4"/>
                                </a:lnTo>
                                <a:lnTo>
                                  <a:pt x="3799" y="0"/>
                                </a:lnTo>
                                <a:lnTo>
                                  <a:pt x="2577" y="0"/>
                                </a:lnTo>
                                <a:lnTo>
                                  <a:pt x="2561" y="4"/>
                                </a:lnTo>
                                <a:lnTo>
                                  <a:pt x="2548" y="13"/>
                                </a:lnTo>
                                <a:lnTo>
                                  <a:pt x="2539" y="26"/>
                                </a:lnTo>
                                <a:lnTo>
                                  <a:pt x="2536" y="42"/>
                                </a:lnTo>
                                <a:lnTo>
                                  <a:pt x="2536" y="207"/>
                                </a:lnTo>
                                <a:lnTo>
                                  <a:pt x="2539" y="223"/>
                                </a:lnTo>
                                <a:lnTo>
                                  <a:pt x="2548" y="237"/>
                                </a:lnTo>
                                <a:lnTo>
                                  <a:pt x="2561" y="246"/>
                                </a:lnTo>
                                <a:lnTo>
                                  <a:pt x="2577" y="249"/>
                                </a:lnTo>
                                <a:lnTo>
                                  <a:pt x="3799" y="249"/>
                                </a:lnTo>
                                <a:lnTo>
                                  <a:pt x="3815" y="246"/>
                                </a:lnTo>
                                <a:lnTo>
                                  <a:pt x="3828" y="237"/>
                                </a:lnTo>
                                <a:lnTo>
                                  <a:pt x="3837" y="223"/>
                                </a:lnTo>
                                <a:lnTo>
                                  <a:pt x="3840" y="207"/>
                                </a:lnTo>
                                <a:lnTo>
                                  <a:pt x="3840" y="42"/>
                                </a:lnTo>
                                <a:close/>
                                <a:moveTo>
                                  <a:pt x="984" y="3360"/>
                                </a:moveTo>
                                <a:lnTo>
                                  <a:pt x="979" y="3335"/>
                                </a:lnTo>
                                <a:lnTo>
                                  <a:pt x="966" y="3315"/>
                                </a:lnTo>
                                <a:lnTo>
                                  <a:pt x="946" y="3302"/>
                                </a:lnTo>
                                <a:lnTo>
                                  <a:pt x="921" y="3297"/>
                                </a:lnTo>
                                <a:lnTo>
                                  <a:pt x="63" y="3297"/>
                                </a:lnTo>
                                <a:lnTo>
                                  <a:pt x="39" y="3302"/>
                                </a:lnTo>
                                <a:lnTo>
                                  <a:pt x="19" y="3315"/>
                                </a:lnTo>
                                <a:lnTo>
                                  <a:pt x="5" y="3335"/>
                                </a:lnTo>
                                <a:lnTo>
                                  <a:pt x="0" y="3360"/>
                                </a:lnTo>
                                <a:lnTo>
                                  <a:pt x="0" y="4228"/>
                                </a:lnTo>
                                <a:lnTo>
                                  <a:pt x="5" y="4252"/>
                                </a:lnTo>
                                <a:lnTo>
                                  <a:pt x="19" y="4272"/>
                                </a:lnTo>
                                <a:lnTo>
                                  <a:pt x="39" y="4285"/>
                                </a:lnTo>
                                <a:lnTo>
                                  <a:pt x="63" y="4290"/>
                                </a:lnTo>
                                <a:lnTo>
                                  <a:pt x="921" y="4290"/>
                                </a:lnTo>
                                <a:lnTo>
                                  <a:pt x="946" y="4285"/>
                                </a:lnTo>
                                <a:lnTo>
                                  <a:pt x="966" y="4272"/>
                                </a:lnTo>
                                <a:lnTo>
                                  <a:pt x="979" y="4252"/>
                                </a:lnTo>
                                <a:lnTo>
                                  <a:pt x="984" y="4228"/>
                                </a:lnTo>
                                <a:lnTo>
                                  <a:pt x="984" y="3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631881" name="Freeform 61"/>
                        <wps:cNvSpPr>
                          <a:spLocks/>
                        </wps:cNvSpPr>
                        <wps:spPr bwMode="auto">
                          <a:xfrm>
                            <a:off x="17264" y="8882"/>
                            <a:ext cx="343" cy="515"/>
                          </a:xfrm>
                          <a:custGeom>
                            <a:avLst/>
                            <a:gdLst>
                              <a:gd name="T0" fmla="+- 0 17265 17265"/>
                              <a:gd name="T1" fmla="*/ T0 w 343"/>
                              <a:gd name="T2" fmla="+- 0 9105 8883"/>
                              <a:gd name="T3" fmla="*/ 9105 h 515"/>
                              <a:gd name="T4" fmla="+- 0 17302 17265"/>
                              <a:gd name="T5" fmla="*/ T4 w 343"/>
                              <a:gd name="T6" fmla="+- 0 9282 8883"/>
                              <a:gd name="T7" fmla="*/ 9282 h 515"/>
                              <a:gd name="T8" fmla="+- 0 17381 17265"/>
                              <a:gd name="T9" fmla="*/ T8 w 343"/>
                              <a:gd name="T10" fmla="+- 0 9352 8883"/>
                              <a:gd name="T11" fmla="*/ 9352 h 515"/>
                              <a:gd name="T12" fmla="+- 0 17381 17265"/>
                              <a:gd name="T13" fmla="*/ T12 w 343"/>
                              <a:gd name="T14" fmla="+- 0 9398 8883"/>
                              <a:gd name="T15" fmla="*/ 9398 h 515"/>
                              <a:gd name="T16" fmla="+- 0 17558 17265"/>
                              <a:gd name="T17" fmla="*/ T16 w 343"/>
                              <a:gd name="T18" fmla="+- 0 9398 8883"/>
                              <a:gd name="T19" fmla="*/ 9398 h 515"/>
                              <a:gd name="T20" fmla="+- 0 17558 17265"/>
                              <a:gd name="T21" fmla="*/ T20 w 343"/>
                              <a:gd name="T22" fmla="+- 0 9367 8883"/>
                              <a:gd name="T23" fmla="*/ 9367 h 515"/>
                              <a:gd name="T24" fmla="+- 0 17566 17265"/>
                              <a:gd name="T25" fmla="*/ T24 w 343"/>
                              <a:gd name="T26" fmla="+- 0 9340 8883"/>
                              <a:gd name="T27" fmla="*/ 9340 h 515"/>
                              <a:gd name="T28" fmla="+- 0 17583 17265"/>
                              <a:gd name="T29" fmla="*/ T28 w 343"/>
                              <a:gd name="T30" fmla="+- 0 9317 8883"/>
                              <a:gd name="T31" fmla="*/ 9317 h 515"/>
                              <a:gd name="T32" fmla="+- 0 17599 17265"/>
                              <a:gd name="T33" fmla="*/ T32 w 343"/>
                              <a:gd name="T34" fmla="+- 0 9287 8883"/>
                              <a:gd name="T35" fmla="*/ 9287 h 515"/>
                              <a:gd name="T36" fmla="+- 0 17607 17265"/>
                              <a:gd name="T37" fmla="*/ T36 w 343"/>
                              <a:gd name="T38" fmla="+- 0 9238 8883"/>
                              <a:gd name="T39" fmla="*/ 9238 h 515"/>
                              <a:gd name="T40" fmla="+- 0 17607 17265"/>
                              <a:gd name="T41" fmla="*/ T40 w 343"/>
                              <a:gd name="T42" fmla="+- 0 9128 8883"/>
                              <a:gd name="T43" fmla="*/ 9128 h 515"/>
                              <a:gd name="T44" fmla="+- 0 17604 17265"/>
                              <a:gd name="T45" fmla="*/ T44 w 343"/>
                              <a:gd name="T46" fmla="+- 0 9114 8883"/>
                              <a:gd name="T47" fmla="*/ 9114 h 515"/>
                              <a:gd name="T48" fmla="+- 0 17596 17265"/>
                              <a:gd name="T49" fmla="*/ T48 w 343"/>
                              <a:gd name="T50" fmla="+- 0 9102 8883"/>
                              <a:gd name="T51" fmla="*/ 9102 h 515"/>
                              <a:gd name="T52" fmla="+- 0 17585 17265"/>
                              <a:gd name="T53" fmla="*/ T52 w 343"/>
                              <a:gd name="T54" fmla="+- 0 9094 8883"/>
                              <a:gd name="T55" fmla="*/ 9094 h 515"/>
                              <a:gd name="T56" fmla="+- 0 17570 17265"/>
                              <a:gd name="T57" fmla="*/ T56 w 343"/>
                              <a:gd name="T58" fmla="+- 0 9091 8883"/>
                              <a:gd name="T59" fmla="*/ 9091 h 515"/>
                              <a:gd name="T60" fmla="+- 0 17561 17265"/>
                              <a:gd name="T61" fmla="*/ T60 w 343"/>
                              <a:gd name="T62" fmla="+- 0 9091 8883"/>
                              <a:gd name="T63" fmla="*/ 9091 h 515"/>
                              <a:gd name="T64" fmla="+- 0 17552 17265"/>
                              <a:gd name="T65" fmla="*/ T64 w 343"/>
                              <a:gd name="T66" fmla="+- 0 9095 8883"/>
                              <a:gd name="T67" fmla="*/ 9095 h 515"/>
                              <a:gd name="T68" fmla="+- 0 17546 17265"/>
                              <a:gd name="T69" fmla="*/ T68 w 343"/>
                              <a:gd name="T70" fmla="+- 0 9101 8883"/>
                              <a:gd name="T71" fmla="*/ 9101 h 515"/>
                              <a:gd name="T72" fmla="+- 0 17546 17265"/>
                              <a:gd name="T73" fmla="*/ T72 w 343"/>
                              <a:gd name="T74" fmla="+- 0 9097 8883"/>
                              <a:gd name="T75" fmla="*/ 9097 h 515"/>
                              <a:gd name="T76" fmla="+- 0 17543 17265"/>
                              <a:gd name="T77" fmla="*/ T76 w 343"/>
                              <a:gd name="T78" fmla="+- 0 9083 8883"/>
                              <a:gd name="T79" fmla="*/ 9083 h 515"/>
                              <a:gd name="T80" fmla="+- 0 17535 17265"/>
                              <a:gd name="T81" fmla="*/ T80 w 343"/>
                              <a:gd name="T82" fmla="+- 0 9071 8883"/>
                              <a:gd name="T83" fmla="*/ 9071 h 515"/>
                              <a:gd name="T84" fmla="+- 0 17523 17265"/>
                              <a:gd name="T85" fmla="*/ T84 w 343"/>
                              <a:gd name="T86" fmla="+- 0 9063 8883"/>
                              <a:gd name="T87" fmla="*/ 9063 h 515"/>
                              <a:gd name="T88" fmla="+- 0 17509 17265"/>
                              <a:gd name="T89" fmla="*/ T88 w 343"/>
                              <a:gd name="T90" fmla="+- 0 9060 8883"/>
                              <a:gd name="T91" fmla="*/ 9060 h 515"/>
                              <a:gd name="T92" fmla="+- 0 17499 17265"/>
                              <a:gd name="T93" fmla="*/ T92 w 343"/>
                              <a:gd name="T94" fmla="+- 0 9060 8883"/>
                              <a:gd name="T95" fmla="*/ 9060 h 515"/>
                              <a:gd name="T96" fmla="+- 0 17490 17265"/>
                              <a:gd name="T97" fmla="*/ T96 w 343"/>
                              <a:gd name="T98" fmla="+- 0 9064 8883"/>
                              <a:gd name="T99" fmla="*/ 9064 h 515"/>
                              <a:gd name="T100" fmla="+- 0 17483 17265"/>
                              <a:gd name="T101" fmla="*/ T100 w 343"/>
                              <a:gd name="T102" fmla="+- 0 9071 8883"/>
                              <a:gd name="T103" fmla="*/ 9071 h 515"/>
                              <a:gd name="T104" fmla="+- 0 17479 17265"/>
                              <a:gd name="T105" fmla="*/ T104 w 343"/>
                              <a:gd name="T106" fmla="+- 0 9059 8883"/>
                              <a:gd name="T107" fmla="*/ 9059 h 515"/>
                              <a:gd name="T108" fmla="+- 0 17471 17265"/>
                              <a:gd name="T109" fmla="*/ T108 w 343"/>
                              <a:gd name="T110" fmla="+- 0 9050 8883"/>
                              <a:gd name="T111" fmla="*/ 9050 h 515"/>
                              <a:gd name="T112" fmla="+- 0 17460 17265"/>
                              <a:gd name="T113" fmla="*/ T112 w 343"/>
                              <a:gd name="T114" fmla="+- 0 9044 8883"/>
                              <a:gd name="T115" fmla="*/ 9044 h 515"/>
                              <a:gd name="T116" fmla="+- 0 17448 17265"/>
                              <a:gd name="T117" fmla="*/ T116 w 343"/>
                              <a:gd name="T118" fmla="+- 0 9042 8883"/>
                              <a:gd name="T119" fmla="*/ 9042 h 515"/>
                              <a:gd name="T120" fmla="+- 0 17434 17265"/>
                              <a:gd name="T121" fmla="*/ T120 w 343"/>
                              <a:gd name="T122" fmla="+- 0 9045 8883"/>
                              <a:gd name="T123" fmla="*/ 9045 h 515"/>
                              <a:gd name="T124" fmla="+- 0 17422 17265"/>
                              <a:gd name="T125" fmla="*/ T124 w 343"/>
                              <a:gd name="T126" fmla="+- 0 9053 8883"/>
                              <a:gd name="T127" fmla="*/ 9053 h 515"/>
                              <a:gd name="T128" fmla="+- 0 17414 17265"/>
                              <a:gd name="T129" fmla="*/ T128 w 343"/>
                              <a:gd name="T130" fmla="+- 0 9065 8883"/>
                              <a:gd name="T131" fmla="*/ 9065 h 515"/>
                              <a:gd name="T132" fmla="+- 0 17411 17265"/>
                              <a:gd name="T133" fmla="*/ T132 w 343"/>
                              <a:gd name="T134" fmla="+- 0 9079 8883"/>
                              <a:gd name="T135" fmla="*/ 9079 h 515"/>
                              <a:gd name="T136" fmla="+- 0 17411 17265"/>
                              <a:gd name="T137" fmla="*/ T136 w 343"/>
                              <a:gd name="T138" fmla="+- 0 8913 8883"/>
                              <a:gd name="T139" fmla="*/ 8913 h 515"/>
                              <a:gd name="T140" fmla="+- 0 17409 17265"/>
                              <a:gd name="T141" fmla="*/ T140 w 343"/>
                              <a:gd name="T142" fmla="+- 0 8901 8883"/>
                              <a:gd name="T143" fmla="*/ 8901 h 515"/>
                              <a:gd name="T144" fmla="+- 0 17402 17265"/>
                              <a:gd name="T145" fmla="*/ T144 w 343"/>
                              <a:gd name="T146" fmla="+- 0 8892 8883"/>
                              <a:gd name="T147" fmla="*/ 8892 h 515"/>
                              <a:gd name="T148" fmla="+- 0 17393 17265"/>
                              <a:gd name="T149" fmla="*/ T148 w 343"/>
                              <a:gd name="T150" fmla="+- 0 8885 8883"/>
                              <a:gd name="T151" fmla="*/ 8885 h 515"/>
                              <a:gd name="T152" fmla="+- 0 17381 17265"/>
                              <a:gd name="T153" fmla="*/ T152 w 343"/>
                              <a:gd name="T154" fmla="+- 0 8883 8883"/>
                              <a:gd name="T155" fmla="*/ 8883 h 515"/>
                              <a:gd name="T156" fmla="+- 0 17369 17265"/>
                              <a:gd name="T157" fmla="*/ T156 w 343"/>
                              <a:gd name="T158" fmla="+- 0 8885 8883"/>
                              <a:gd name="T159" fmla="*/ 8885 h 515"/>
                              <a:gd name="T160" fmla="+- 0 17359 17265"/>
                              <a:gd name="T161" fmla="*/ T160 w 343"/>
                              <a:gd name="T162" fmla="+- 0 8892 8883"/>
                              <a:gd name="T163" fmla="*/ 8892 h 515"/>
                              <a:gd name="T164" fmla="+- 0 17352 17265"/>
                              <a:gd name="T165" fmla="*/ T164 w 343"/>
                              <a:gd name="T166" fmla="+- 0 8901 8883"/>
                              <a:gd name="T167" fmla="*/ 8901 h 515"/>
                              <a:gd name="T168" fmla="+- 0 17350 17265"/>
                              <a:gd name="T169" fmla="*/ T168 w 343"/>
                              <a:gd name="T170" fmla="+- 0 8913 8883"/>
                              <a:gd name="T171" fmla="*/ 8913 h 515"/>
                              <a:gd name="T172" fmla="+- 0 17350 17265"/>
                              <a:gd name="T173" fmla="*/ T172 w 343"/>
                              <a:gd name="T174" fmla="+- 0 9217 8883"/>
                              <a:gd name="T175" fmla="*/ 9217 h 515"/>
                              <a:gd name="T176" fmla="+- 0 17325 17265"/>
                              <a:gd name="T177" fmla="*/ T176 w 343"/>
                              <a:gd name="T178" fmla="+- 0 9103 8883"/>
                              <a:gd name="T179" fmla="*/ 9103 h 515"/>
                              <a:gd name="T180" fmla="+- 0 17320 17265"/>
                              <a:gd name="T181" fmla="*/ T180 w 343"/>
                              <a:gd name="T182" fmla="+- 0 9092 8883"/>
                              <a:gd name="T183" fmla="*/ 9092 h 515"/>
                              <a:gd name="T184" fmla="+- 0 17311 17265"/>
                              <a:gd name="T185" fmla="*/ T184 w 343"/>
                              <a:gd name="T186" fmla="+- 0 9084 8883"/>
                              <a:gd name="T187" fmla="*/ 9084 h 515"/>
                              <a:gd name="T188" fmla="+- 0 17300 17265"/>
                              <a:gd name="T189" fmla="*/ T188 w 343"/>
                              <a:gd name="T190" fmla="+- 0 9080 8883"/>
                              <a:gd name="T191" fmla="*/ 9080 h 515"/>
                              <a:gd name="T192" fmla="+- 0 17288 17265"/>
                              <a:gd name="T193" fmla="*/ T192 w 343"/>
                              <a:gd name="T194" fmla="+- 0 9080 8883"/>
                              <a:gd name="T195" fmla="*/ 9080 h 515"/>
                              <a:gd name="T196" fmla="+- 0 17277 17265"/>
                              <a:gd name="T197" fmla="*/ T196 w 343"/>
                              <a:gd name="T198" fmla="+- 0 9085 8883"/>
                              <a:gd name="T199" fmla="*/ 9085 h 515"/>
                              <a:gd name="T200" fmla="+- 0 17269 17265"/>
                              <a:gd name="T201" fmla="*/ T200 w 343"/>
                              <a:gd name="T202" fmla="+- 0 9094 8883"/>
                              <a:gd name="T203" fmla="*/ 9094 h 515"/>
                              <a:gd name="T204" fmla="+- 0 17265 17265"/>
                              <a:gd name="T205" fmla="*/ T204 w 343"/>
                              <a:gd name="T206" fmla="+- 0 9105 8883"/>
                              <a:gd name="T207" fmla="*/ 910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3" h="515">
                                <a:moveTo>
                                  <a:pt x="0" y="222"/>
                                </a:moveTo>
                                <a:lnTo>
                                  <a:pt x="37" y="399"/>
                                </a:lnTo>
                                <a:lnTo>
                                  <a:pt x="116" y="469"/>
                                </a:lnTo>
                                <a:lnTo>
                                  <a:pt x="116" y="515"/>
                                </a:lnTo>
                                <a:lnTo>
                                  <a:pt x="293" y="515"/>
                                </a:lnTo>
                                <a:lnTo>
                                  <a:pt x="293" y="484"/>
                                </a:lnTo>
                                <a:lnTo>
                                  <a:pt x="301" y="457"/>
                                </a:lnTo>
                                <a:lnTo>
                                  <a:pt x="318" y="434"/>
                                </a:lnTo>
                                <a:lnTo>
                                  <a:pt x="334" y="404"/>
                                </a:lnTo>
                                <a:lnTo>
                                  <a:pt x="342" y="355"/>
                                </a:lnTo>
                                <a:lnTo>
                                  <a:pt x="342" y="245"/>
                                </a:lnTo>
                                <a:lnTo>
                                  <a:pt x="339" y="231"/>
                                </a:lnTo>
                                <a:lnTo>
                                  <a:pt x="331" y="219"/>
                                </a:lnTo>
                                <a:lnTo>
                                  <a:pt x="320" y="211"/>
                                </a:lnTo>
                                <a:lnTo>
                                  <a:pt x="305" y="208"/>
                                </a:lnTo>
                                <a:lnTo>
                                  <a:pt x="296" y="208"/>
                                </a:lnTo>
                                <a:lnTo>
                                  <a:pt x="287" y="212"/>
                                </a:lnTo>
                                <a:lnTo>
                                  <a:pt x="281" y="218"/>
                                </a:lnTo>
                                <a:lnTo>
                                  <a:pt x="281" y="214"/>
                                </a:lnTo>
                                <a:lnTo>
                                  <a:pt x="278" y="200"/>
                                </a:lnTo>
                                <a:lnTo>
                                  <a:pt x="270" y="188"/>
                                </a:lnTo>
                                <a:lnTo>
                                  <a:pt x="258" y="180"/>
                                </a:lnTo>
                                <a:lnTo>
                                  <a:pt x="244" y="177"/>
                                </a:lnTo>
                                <a:lnTo>
                                  <a:pt x="234" y="177"/>
                                </a:lnTo>
                                <a:lnTo>
                                  <a:pt x="225" y="181"/>
                                </a:lnTo>
                                <a:lnTo>
                                  <a:pt x="218" y="188"/>
                                </a:lnTo>
                                <a:lnTo>
                                  <a:pt x="214" y="176"/>
                                </a:lnTo>
                                <a:lnTo>
                                  <a:pt x="206" y="167"/>
                                </a:lnTo>
                                <a:lnTo>
                                  <a:pt x="195" y="161"/>
                                </a:lnTo>
                                <a:lnTo>
                                  <a:pt x="183" y="159"/>
                                </a:lnTo>
                                <a:lnTo>
                                  <a:pt x="169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9" y="182"/>
                                </a:lnTo>
                                <a:lnTo>
                                  <a:pt x="146" y="196"/>
                                </a:lnTo>
                                <a:lnTo>
                                  <a:pt x="146" y="30"/>
                                </a:lnTo>
                                <a:lnTo>
                                  <a:pt x="144" y="18"/>
                                </a:lnTo>
                                <a:lnTo>
                                  <a:pt x="137" y="9"/>
                                </a:lnTo>
                                <a:lnTo>
                                  <a:pt x="128" y="2"/>
                                </a:lnTo>
                                <a:lnTo>
                                  <a:pt x="116" y="0"/>
                                </a:lnTo>
                                <a:lnTo>
                                  <a:pt x="104" y="2"/>
                                </a:lnTo>
                                <a:lnTo>
                                  <a:pt x="94" y="9"/>
                                </a:lnTo>
                                <a:lnTo>
                                  <a:pt x="87" y="18"/>
                                </a:lnTo>
                                <a:lnTo>
                                  <a:pt x="85" y="30"/>
                                </a:lnTo>
                                <a:lnTo>
                                  <a:pt x="85" y="334"/>
                                </a:lnTo>
                                <a:lnTo>
                                  <a:pt x="60" y="220"/>
                                </a:lnTo>
                                <a:lnTo>
                                  <a:pt x="55" y="209"/>
                                </a:lnTo>
                                <a:lnTo>
                                  <a:pt x="46" y="201"/>
                                </a:lnTo>
                                <a:lnTo>
                                  <a:pt x="35" y="197"/>
                                </a:lnTo>
                                <a:lnTo>
                                  <a:pt x="23" y="197"/>
                                </a:lnTo>
                                <a:lnTo>
                                  <a:pt x="12" y="202"/>
                                </a:lnTo>
                                <a:lnTo>
                                  <a:pt x="4" y="211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2DBEB" id="Group 57" o:spid="_x0000_s1026" style="position:absolute;left:0;text-align:left;margin-left:0;margin-top:0;width:960pt;height:540pt;z-index:-251642880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Gj/ezxXbwAAAAAAAAAAAAAmbT/ny1g9AgAA&#10;AAAAAAAAAJizf37vqzcAAAAAAAAAAAAAk/bT7bp6AwAAAAAAAAAAADBp+3+9XQADAAAAAAAAAABA&#10;zDbGEAACAAAAAAAAAABAzHH1AAAAAAAAAAAAAGCe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4MuuHZAA&#10;AAAACPr/uh2B7h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M7WEkEAACAASURBV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gNi1AxIAAAAAQf9ftyPQHQI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NTeHZQgFARQFOXLZPgFDCJY&#10;2URaQd0JY4ZZDRfOSfACXHg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s6Fl8QAABdZJREFU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SN7/O1ewMAAAAAAAAAAACw6Hic17l7BAAAAAAAAAAAALBm/N6f&#10;3RsAAAAAAAAAAACAReO833ZvAAAAAAAAAAAAABYdc04XwAAAAAAAAAAAABBz2T0AAAAAAAAAAAAA&#10;WCc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">
                <v:shape id="Picture 5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">
                  <v:imagedata r:id="rId11" o:title=""/>
                </v:shape>
                <v:shape id="Picture 59" o:spid="_x0000_s1028" type="#_x0000_t75" style="position:absolute;left:10180;top:2155;width:7760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">
                  <v:imagedata r:id="rId52" o:title=""/>
                </v:shape>
                <v:shape id="AutoShape 60" o:spid="_x0000_s1029" style="position:absolute;left:10390;top:2603;width:3840;height:4290;visibility:visible;mso-wrap-style:square;v-text-anchor:top" coordsize="3840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" path="m3840,42r-3,-16l3828,13,3815,4,3799,,2577,r-16,4l2548,13r-9,13l2536,42r,165l2539,223r9,14l2561,246r16,3l3799,249r16,-3l3828,237r9,-14l3840,207r,-165xm984,3360r-5,-25l966,3315r-20,-13l921,3297r-858,l39,3302r-20,13l5,3335,,3360r,868l5,4252r14,20l39,4285r24,5l921,4290r25,-5l966,4272r13,-20l984,4228r,-868xe" filled="f" strokecolor="#ad0816" strokeweight="1.98pt">
                  <v:path arrowok="t" o:connecttype="custom" o:connectlocs="3840,2645;3837,2629;3828,2616;3815,2607;3799,2603;2577,2603;2561,2607;2548,2616;2539,2629;2536,2645;2536,2810;2539,2826;2548,2840;2561,2849;2577,2852;3799,2852;3815,2849;3828,2840;3837,2826;3840,2810;3840,2645;984,5963;979,5938;966,5918;946,5905;921,5900;63,5900;39,5905;19,5918;5,5938;0,5963;0,6831;5,6855;19,6875;39,6888;63,6893;921,6893;946,6888;966,6875;979,6855;984,6831;984,5963" o:connectangles="0,0,0,0,0,0,0,0,0,0,0,0,0,0,0,0,0,0,0,0,0,0,0,0,0,0,0,0,0,0,0,0,0,0,0,0,0,0,0,0,0,0"/>
                </v:shape>
                <v:shape id="Freeform 61" o:spid="_x0000_s1030" style="position:absolute;left:17264;top:8882;width:343;height:515;visibility:visible;mso-wrap-style:square;v-text-anchor:top" coordsize="343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" path="m,222l37,399r79,70l116,515r177,l293,484r8,-27l318,434r16,-30l342,355r,-110l339,231r-8,-12l320,211r-15,-3l296,208r-9,4l281,218r,-4l278,200r-8,-12l258,180r-14,-3l234,177r-9,4l218,188r-4,-12l206,167r-11,-6l183,159r-14,3l157,170r-8,12l146,196r,-166l144,18,137,9,128,2,116,,104,2,94,9r-7,9l85,30r,304l60,220,55,209r-9,-8l35,197r-12,l12,202r-8,9l,222xe" fillcolor="#ad0816" stroked="f">
                  <v:path arrowok="t" o:connecttype="custom" o:connectlocs="0,9105;37,9282;116,9352;116,9398;293,9398;293,9367;301,9340;318,9317;334,9287;342,9238;342,9128;339,9114;331,9102;320,9094;305,9091;296,9091;287,9095;281,9101;281,9097;278,9083;270,9071;258,9063;244,9060;234,9060;225,9064;218,9071;214,9059;206,9050;195,9044;183,9042;169,9045;157,9053;149,9065;146,9079;146,8913;144,8901;137,8892;128,8885;116,8883;104,8885;94,8892;87,8901;85,8913;85,9217;60,9103;55,9092;46,9084;35,9080;23,9080;12,9085;4,9094;0,9105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2AE61308" w14:textId="77777777" w:rsidR="005C790B" w:rsidRDefault="005C790B">
      <w:pPr>
        <w:pStyle w:val="a3"/>
        <w:spacing w:before="4"/>
        <w:rPr>
          <w:sz w:val="69"/>
        </w:rPr>
      </w:pPr>
    </w:p>
    <w:p w14:paraId="5774DEEA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right="9217"/>
        <w:jc w:val="both"/>
        <w:rPr>
          <w:sz w:val="53"/>
        </w:rPr>
      </w:pPr>
      <w:r>
        <w:rPr>
          <w:w w:val="95"/>
          <w:sz w:val="40"/>
        </w:rPr>
        <w:t>高级设置</w:t>
      </w:r>
      <w:r>
        <w:rPr>
          <w:rFonts w:ascii="微软雅黑" w:eastAsia="微软雅黑" w:hAnsi="微软雅黑" w:hint="eastAsia"/>
          <w:w w:val="95"/>
          <w:sz w:val="40"/>
        </w:rPr>
        <w:t>(Advanced</w:t>
      </w:r>
      <w:r>
        <w:rPr>
          <w:rFonts w:ascii="微软雅黑" w:eastAsia="微软雅黑" w:hAnsi="微软雅黑" w:hint="eastAsia"/>
          <w:spacing w:val="14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Settings)</w:t>
      </w:r>
      <w:r>
        <w:rPr>
          <w:spacing w:val="-3"/>
          <w:w w:val="95"/>
          <w:sz w:val="40"/>
        </w:rPr>
        <w:t>选项提供了有</w:t>
      </w:r>
      <w:r>
        <w:rPr>
          <w:sz w:val="40"/>
        </w:rPr>
        <w:t>关结构划分的信息。</w:t>
      </w:r>
    </w:p>
    <w:p w14:paraId="39989C03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right="9416"/>
        <w:jc w:val="both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膜层划分</w:t>
      </w:r>
      <w:r>
        <w:rPr>
          <w:rFonts w:ascii="微软雅黑" w:eastAsia="微软雅黑" w:hAnsi="微软雅黑" w:hint="eastAsia"/>
          <w:w w:val="95"/>
          <w:sz w:val="40"/>
        </w:rPr>
        <w:t>(Layer</w:t>
      </w:r>
      <w:r>
        <w:rPr>
          <w:rFonts w:ascii="微软雅黑" w:eastAsia="微软雅黑" w:hAnsi="微软雅黑" w:hint="eastAsia"/>
          <w:spacing w:val="25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Decomposition)</w:t>
      </w:r>
      <w:r>
        <w:rPr>
          <w:w w:val="95"/>
          <w:sz w:val="40"/>
        </w:rPr>
        <w:t>和过渡点数划分</w:t>
      </w:r>
      <w:r>
        <w:rPr>
          <w:rFonts w:ascii="微软雅黑" w:eastAsia="微软雅黑" w:hAnsi="微软雅黑" w:hint="eastAsia"/>
          <w:w w:val="95"/>
          <w:sz w:val="40"/>
        </w:rPr>
        <w:t>(Transition</w:t>
      </w:r>
      <w:r>
        <w:rPr>
          <w:rFonts w:ascii="微软雅黑" w:eastAsia="微软雅黑" w:hAnsi="微软雅黑" w:hint="eastAsia"/>
          <w:spacing w:val="-69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Point</w:t>
      </w:r>
      <w:r>
        <w:rPr>
          <w:rFonts w:ascii="微软雅黑" w:eastAsia="微软雅黑" w:hAnsi="微软雅黑" w:hint="eastAsia"/>
          <w:spacing w:val="-67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Decomposition)</w:t>
      </w:r>
      <w:r>
        <w:rPr>
          <w:w w:val="95"/>
          <w:sz w:val="40"/>
        </w:rPr>
        <w:t>的</w:t>
      </w:r>
    </w:p>
    <w:p w14:paraId="2EA5F33C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right="9416"/>
        <w:jc w:val="both"/>
        <w:rPr>
          <w:rFonts w:ascii="微软雅黑" w:eastAsia="微软雅黑" w:hAnsi="微软雅黑"/>
          <w:sz w:val="40"/>
        </w:rPr>
      </w:pPr>
      <w:r>
        <w:rPr>
          <w:sz w:val="40"/>
        </w:rPr>
        <w:t>设置可用于调整结构的离散化程度。</w:t>
      </w:r>
    </w:p>
    <w:p w14:paraId="2F711DF6" w14:textId="77777777" w:rsidR="005C790B" w:rsidRDefault="00B5257A">
      <w:pPr>
        <w:pStyle w:val="a3"/>
        <w:ind w:left="790"/>
        <w:rPr>
          <w:sz w:val="42"/>
        </w:rPr>
      </w:pPr>
      <w:r>
        <w:t>默认设置适用于几乎所有的光栅结构。</w:t>
      </w:r>
    </w:p>
    <w:p w14:paraId="2197460E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sz w:val="43"/>
        </w:rPr>
      </w:pPr>
      <w:r>
        <w:rPr>
          <w:sz w:val="40"/>
        </w:rPr>
        <w:t>此外，还提供了关于膜层数和过渡点数的信息。</w:t>
      </w:r>
    </w:p>
    <w:p w14:paraId="436738D7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right="9460"/>
        <w:jc w:val="both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划分预览</w:t>
      </w:r>
      <w:r>
        <w:rPr>
          <w:rFonts w:ascii="微软雅黑" w:eastAsia="微软雅黑" w:hAnsi="微软雅黑" w:hint="eastAsia"/>
          <w:spacing w:val="5"/>
          <w:w w:val="95"/>
          <w:sz w:val="40"/>
        </w:rPr>
        <w:t xml:space="preserve">( </w:t>
      </w:r>
      <w:r>
        <w:rPr>
          <w:rFonts w:ascii="微软雅黑" w:eastAsia="微软雅黑" w:hAnsi="微软雅黑" w:hint="eastAsia"/>
          <w:w w:val="95"/>
          <w:sz w:val="40"/>
        </w:rPr>
        <w:t>Decomposition</w:t>
      </w:r>
      <w:r>
        <w:rPr>
          <w:rFonts w:ascii="微软雅黑" w:eastAsia="微软雅黑" w:hAnsi="微软雅黑" w:hint="eastAsia"/>
          <w:spacing w:val="11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Preview)</w:t>
      </w:r>
      <w:r>
        <w:rPr>
          <w:spacing w:val="-5"/>
          <w:w w:val="95"/>
          <w:sz w:val="40"/>
        </w:rPr>
        <w:t>按钮提</w:t>
      </w:r>
      <w:r>
        <w:rPr>
          <w:sz w:val="40"/>
        </w:rPr>
        <w:t>供了用于</w:t>
      </w:r>
      <w:r>
        <w:rPr>
          <w:rFonts w:ascii="微软雅黑" w:eastAsia="微软雅黑" w:hAnsi="微软雅黑" w:hint="eastAsia"/>
          <w:sz w:val="40"/>
        </w:rPr>
        <w:t>FMM</w:t>
      </w:r>
      <w:r>
        <w:rPr>
          <w:sz w:val="40"/>
        </w:rPr>
        <w:t>计算的结构数据。</w:t>
      </w:r>
    </w:p>
    <w:p w14:paraId="69FC5AF5" w14:textId="77777777" w:rsidR="005C790B" w:rsidRDefault="00B5257A">
      <w:pPr>
        <w:pStyle w:val="a3"/>
        <w:ind w:left="790"/>
      </w:pPr>
      <w:r>
        <w:t>折射率用颜色刻度尺来表示。</w:t>
      </w:r>
    </w:p>
    <w:p w14:paraId="113A5474" w14:textId="77777777" w:rsidR="005C790B" w:rsidRDefault="005C790B">
      <w:pPr>
        <w:pStyle w:val="a3"/>
        <w:rPr>
          <w:sz w:val="20"/>
        </w:rPr>
      </w:pPr>
    </w:p>
    <w:p w14:paraId="05C6ABC1" w14:textId="77777777" w:rsidR="005C790B" w:rsidRDefault="005C790B">
      <w:pPr>
        <w:pStyle w:val="a3"/>
        <w:rPr>
          <w:sz w:val="20"/>
        </w:rPr>
      </w:pPr>
    </w:p>
    <w:p w14:paraId="31B7B4C6" w14:textId="77777777" w:rsidR="005C790B" w:rsidRDefault="005C790B">
      <w:pPr>
        <w:pStyle w:val="a3"/>
        <w:rPr>
          <w:sz w:val="20"/>
        </w:rPr>
      </w:pPr>
    </w:p>
    <w:p w14:paraId="6F9EE977" w14:textId="77777777" w:rsidR="005C790B" w:rsidRDefault="005C790B">
      <w:pPr>
        <w:pStyle w:val="a3"/>
        <w:rPr>
          <w:sz w:val="20"/>
        </w:rPr>
      </w:pPr>
    </w:p>
    <w:p w14:paraId="3E6F7CC2" w14:textId="77777777" w:rsidR="005C790B" w:rsidRDefault="005C790B">
      <w:pPr>
        <w:pStyle w:val="a3"/>
        <w:rPr>
          <w:sz w:val="20"/>
        </w:rPr>
      </w:pPr>
    </w:p>
    <w:p w14:paraId="5611E223" w14:textId="77777777" w:rsidR="005C790B" w:rsidRDefault="005C790B">
      <w:pPr>
        <w:pStyle w:val="a3"/>
        <w:rPr>
          <w:sz w:val="20"/>
        </w:rPr>
      </w:pPr>
    </w:p>
    <w:p w14:paraId="071D3362" w14:textId="77777777" w:rsidR="005C790B" w:rsidRDefault="00B5257A">
      <w:pPr>
        <w:spacing w:before="120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15</w:t>
      </w:r>
    </w:p>
    <w:p w14:paraId="0648E1D7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350CA12A" w14:textId="54D7A866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2572B93" wp14:editId="3C5CF2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5780388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0237858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8548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2155"/>
                            <a:ext cx="7760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72704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5041"/>
                            <a:ext cx="5805" cy="4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4451464" name="AutoShape 66"/>
                        <wps:cNvSpPr>
                          <a:spLocks/>
                        </wps:cNvSpPr>
                        <wps:spPr bwMode="auto">
                          <a:xfrm>
                            <a:off x="10390" y="2603"/>
                            <a:ext cx="3840" cy="4290"/>
                          </a:xfrm>
                          <a:custGeom>
                            <a:avLst/>
                            <a:gdLst>
                              <a:gd name="T0" fmla="+- 0 14230 10390"/>
                              <a:gd name="T1" fmla="*/ T0 w 3840"/>
                              <a:gd name="T2" fmla="+- 0 2645 2603"/>
                              <a:gd name="T3" fmla="*/ 2645 h 4290"/>
                              <a:gd name="T4" fmla="+- 0 14227 10390"/>
                              <a:gd name="T5" fmla="*/ T4 w 3840"/>
                              <a:gd name="T6" fmla="+- 0 2629 2603"/>
                              <a:gd name="T7" fmla="*/ 2629 h 4290"/>
                              <a:gd name="T8" fmla="+- 0 14218 10390"/>
                              <a:gd name="T9" fmla="*/ T8 w 3840"/>
                              <a:gd name="T10" fmla="+- 0 2616 2603"/>
                              <a:gd name="T11" fmla="*/ 2616 h 4290"/>
                              <a:gd name="T12" fmla="+- 0 14205 10390"/>
                              <a:gd name="T13" fmla="*/ T12 w 3840"/>
                              <a:gd name="T14" fmla="+- 0 2607 2603"/>
                              <a:gd name="T15" fmla="*/ 2607 h 4290"/>
                              <a:gd name="T16" fmla="+- 0 14189 10390"/>
                              <a:gd name="T17" fmla="*/ T16 w 3840"/>
                              <a:gd name="T18" fmla="+- 0 2603 2603"/>
                              <a:gd name="T19" fmla="*/ 2603 h 4290"/>
                              <a:gd name="T20" fmla="+- 0 12967 10390"/>
                              <a:gd name="T21" fmla="*/ T20 w 3840"/>
                              <a:gd name="T22" fmla="+- 0 2603 2603"/>
                              <a:gd name="T23" fmla="*/ 2603 h 4290"/>
                              <a:gd name="T24" fmla="+- 0 12951 10390"/>
                              <a:gd name="T25" fmla="*/ T24 w 3840"/>
                              <a:gd name="T26" fmla="+- 0 2607 2603"/>
                              <a:gd name="T27" fmla="*/ 2607 h 4290"/>
                              <a:gd name="T28" fmla="+- 0 12938 10390"/>
                              <a:gd name="T29" fmla="*/ T28 w 3840"/>
                              <a:gd name="T30" fmla="+- 0 2616 2603"/>
                              <a:gd name="T31" fmla="*/ 2616 h 4290"/>
                              <a:gd name="T32" fmla="+- 0 12929 10390"/>
                              <a:gd name="T33" fmla="*/ T32 w 3840"/>
                              <a:gd name="T34" fmla="+- 0 2629 2603"/>
                              <a:gd name="T35" fmla="*/ 2629 h 4290"/>
                              <a:gd name="T36" fmla="+- 0 12926 10390"/>
                              <a:gd name="T37" fmla="*/ T36 w 3840"/>
                              <a:gd name="T38" fmla="+- 0 2645 2603"/>
                              <a:gd name="T39" fmla="*/ 2645 h 4290"/>
                              <a:gd name="T40" fmla="+- 0 12926 10390"/>
                              <a:gd name="T41" fmla="*/ T40 w 3840"/>
                              <a:gd name="T42" fmla="+- 0 2810 2603"/>
                              <a:gd name="T43" fmla="*/ 2810 h 4290"/>
                              <a:gd name="T44" fmla="+- 0 12929 10390"/>
                              <a:gd name="T45" fmla="*/ T44 w 3840"/>
                              <a:gd name="T46" fmla="+- 0 2826 2603"/>
                              <a:gd name="T47" fmla="*/ 2826 h 4290"/>
                              <a:gd name="T48" fmla="+- 0 12938 10390"/>
                              <a:gd name="T49" fmla="*/ T48 w 3840"/>
                              <a:gd name="T50" fmla="+- 0 2840 2603"/>
                              <a:gd name="T51" fmla="*/ 2840 h 4290"/>
                              <a:gd name="T52" fmla="+- 0 12951 10390"/>
                              <a:gd name="T53" fmla="*/ T52 w 3840"/>
                              <a:gd name="T54" fmla="+- 0 2849 2603"/>
                              <a:gd name="T55" fmla="*/ 2849 h 4290"/>
                              <a:gd name="T56" fmla="+- 0 12967 10390"/>
                              <a:gd name="T57" fmla="*/ T56 w 3840"/>
                              <a:gd name="T58" fmla="+- 0 2852 2603"/>
                              <a:gd name="T59" fmla="*/ 2852 h 4290"/>
                              <a:gd name="T60" fmla="+- 0 14189 10390"/>
                              <a:gd name="T61" fmla="*/ T60 w 3840"/>
                              <a:gd name="T62" fmla="+- 0 2852 2603"/>
                              <a:gd name="T63" fmla="*/ 2852 h 4290"/>
                              <a:gd name="T64" fmla="+- 0 14205 10390"/>
                              <a:gd name="T65" fmla="*/ T64 w 3840"/>
                              <a:gd name="T66" fmla="+- 0 2849 2603"/>
                              <a:gd name="T67" fmla="*/ 2849 h 4290"/>
                              <a:gd name="T68" fmla="+- 0 14218 10390"/>
                              <a:gd name="T69" fmla="*/ T68 w 3840"/>
                              <a:gd name="T70" fmla="+- 0 2840 2603"/>
                              <a:gd name="T71" fmla="*/ 2840 h 4290"/>
                              <a:gd name="T72" fmla="+- 0 14227 10390"/>
                              <a:gd name="T73" fmla="*/ T72 w 3840"/>
                              <a:gd name="T74" fmla="+- 0 2826 2603"/>
                              <a:gd name="T75" fmla="*/ 2826 h 4290"/>
                              <a:gd name="T76" fmla="+- 0 14230 10390"/>
                              <a:gd name="T77" fmla="*/ T76 w 3840"/>
                              <a:gd name="T78" fmla="+- 0 2810 2603"/>
                              <a:gd name="T79" fmla="*/ 2810 h 4290"/>
                              <a:gd name="T80" fmla="+- 0 14230 10390"/>
                              <a:gd name="T81" fmla="*/ T80 w 3840"/>
                              <a:gd name="T82" fmla="+- 0 2645 2603"/>
                              <a:gd name="T83" fmla="*/ 2645 h 4290"/>
                              <a:gd name="T84" fmla="+- 0 11374 10390"/>
                              <a:gd name="T85" fmla="*/ T84 w 3840"/>
                              <a:gd name="T86" fmla="+- 0 5963 2603"/>
                              <a:gd name="T87" fmla="*/ 5963 h 4290"/>
                              <a:gd name="T88" fmla="+- 0 11369 10390"/>
                              <a:gd name="T89" fmla="*/ T88 w 3840"/>
                              <a:gd name="T90" fmla="+- 0 5938 2603"/>
                              <a:gd name="T91" fmla="*/ 5938 h 4290"/>
                              <a:gd name="T92" fmla="+- 0 11356 10390"/>
                              <a:gd name="T93" fmla="*/ T92 w 3840"/>
                              <a:gd name="T94" fmla="+- 0 5918 2603"/>
                              <a:gd name="T95" fmla="*/ 5918 h 4290"/>
                              <a:gd name="T96" fmla="+- 0 11336 10390"/>
                              <a:gd name="T97" fmla="*/ T96 w 3840"/>
                              <a:gd name="T98" fmla="+- 0 5905 2603"/>
                              <a:gd name="T99" fmla="*/ 5905 h 4290"/>
                              <a:gd name="T100" fmla="+- 0 11311 10390"/>
                              <a:gd name="T101" fmla="*/ T100 w 3840"/>
                              <a:gd name="T102" fmla="+- 0 5900 2603"/>
                              <a:gd name="T103" fmla="*/ 5900 h 4290"/>
                              <a:gd name="T104" fmla="+- 0 10453 10390"/>
                              <a:gd name="T105" fmla="*/ T104 w 3840"/>
                              <a:gd name="T106" fmla="+- 0 5900 2603"/>
                              <a:gd name="T107" fmla="*/ 5900 h 4290"/>
                              <a:gd name="T108" fmla="+- 0 10429 10390"/>
                              <a:gd name="T109" fmla="*/ T108 w 3840"/>
                              <a:gd name="T110" fmla="+- 0 5905 2603"/>
                              <a:gd name="T111" fmla="*/ 5905 h 4290"/>
                              <a:gd name="T112" fmla="+- 0 10409 10390"/>
                              <a:gd name="T113" fmla="*/ T112 w 3840"/>
                              <a:gd name="T114" fmla="+- 0 5918 2603"/>
                              <a:gd name="T115" fmla="*/ 5918 h 4290"/>
                              <a:gd name="T116" fmla="+- 0 10395 10390"/>
                              <a:gd name="T117" fmla="*/ T116 w 3840"/>
                              <a:gd name="T118" fmla="+- 0 5938 2603"/>
                              <a:gd name="T119" fmla="*/ 5938 h 4290"/>
                              <a:gd name="T120" fmla="+- 0 10390 10390"/>
                              <a:gd name="T121" fmla="*/ T120 w 3840"/>
                              <a:gd name="T122" fmla="+- 0 5963 2603"/>
                              <a:gd name="T123" fmla="*/ 5963 h 4290"/>
                              <a:gd name="T124" fmla="+- 0 10390 10390"/>
                              <a:gd name="T125" fmla="*/ T124 w 3840"/>
                              <a:gd name="T126" fmla="+- 0 6831 2603"/>
                              <a:gd name="T127" fmla="*/ 6831 h 4290"/>
                              <a:gd name="T128" fmla="+- 0 10395 10390"/>
                              <a:gd name="T129" fmla="*/ T128 w 3840"/>
                              <a:gd name="T130" fmla="+- 0 6855 2603"/>
                              <a:gd name="T131" fmla="*/ 6855 h 4290"/>
                              <a:gd name="T132" fmla="+- 0 10409 10390"/>
                              <a:gd name="T133" fmla="*/ T132 w 3840"/>
                              <a:gd name="T134" fmla="+- 0 6875 2603"/>
                              <a:gd name="T135" fmla="*/ 6875 h 4290"/>
                              <a:gd name="T136" fmla="+- 0 10429 10390"/>
                              <a:gd name="T137" fmla="*/ T136 w 3840"/>
                              <a:gd name="T138" fmla="+- 0 6888 2603"/>
                              <a:gd name="T139" fmla="*/ 6888 h 4290"/>
                              <a:gd name="T140" fmla="+- 0 10453 10390"/>
                              <a:gd name="T141" fmla="*/ T140 w 3840"/>
                              <a:gd name="T142" fmla="+- 0 6893 2603"/>
                              <a:gd name="T143" fmla="*/ 6893 h 4290"/>
                              <a:gd name="T144" fmla="+- 0 11311 10390"/>
                              <a:gd name="T145" fmla="*/ T144 w 3840"/>
                              <a:gd name="T146" fmla="+- 0 6893 2603"/>
                              <a:gd name="T147" fmla="*/ 6893 h 4290"/>
                              <a:gd name="T148" fmla="+- 0 11336 10390"/>
                              <a:gd name="T149" fmla="*/ T148 w 3840"/>
                              <a:gd name="T150" fmla="+- 0 6888 2603"/>
                              <a:gd name="T151" fmla="*/ 6888 h 4290"/>
                              <a:gd name="T152" fmla="+- 0 11356 10390"/>
                              <a:gd name="T153" fmla="*/ T152 w 3840"/>
                              <a:gd name="T154" fmla="+- 0 6875 2603"/>
                              <a:gd name="T155" fmla="*/ 6875 h 4290"/>
                              <a:gd name="T156" fmla="+- 0 11369 10390"/>
                              <a:gd name="T157" fmla="*/ T156 w 3840"/>
                              <a:gd name="T158" fmla="+- 0 6855 2603"/>
                              <a:gd name="T159" fmla="*/ 6855 h 4290"/>
                              <a:gd name="T160" fmla="+- 0 11374 10390"/>
                              <a:gd name="T161" fmla="*/ T160 w 3840"/>
                              <a:gd name="T162" fmla="+- 0 6831 2603"/>
                              <a:gd name="T163" fmla="*/ 6831 h 4290"/>
                              <a:gd name="T164" fmla="+- 0 11374 10390"/>
                              <a:gd name="T165" fmla="*/ T164 w 3840"/>
                              <a:gd name="T166" fmla="+- 0 5963 2603"/>
                              <a:gd name="T167" fmla="*/ 5963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40" h="4290">
                                <a:moveTo>
                                  <a:pt x="3840" y="42"/>
                                </a:moveTo>
                                <a:lnTo>
                                  <a:pt x="3837" y="26"/>
                                </a:lnTo>
                                <a:lnTo>
                                  <a:pt x="3828" y="13"/>
                                </a:lnTo>
                                <a:lnTo>
                                  <a:pt x="3815" y="4"/>
                                </a:lnTo>
                                <a:lnTo>
                                  <a:pt x="3799" y="0"/>
                                </a:lnTo>
                                <a:lnTo>
                                  <a:pt x="2577" y="0"/>
                                </a:lnTo>
                                <a:lnTo>
                                  <a:pt x="2561" y="4"/>
                                </a:lnTo>
                                <a:lnTo>
                                  <a:pt x="2548" y="13"/>
                                </a:lnTo>
                                <a:lnTo>
                                  <a:pt x="2539" y="26"/>
                                </a:lnTo>
                                <a:lnTo>
                                  <a:pt x="2536" y="42"/>
                                </a:lnTo>
                                <a:lnTo>
                                  <a:pt x="2536" y="207"/>
                                </a:lnTo>
                                <a:lnTo>
                                  <a:pt x="2539" y="223"/>
                                </a:lnTo>
                                <a:lnTo>
                                  <a:pt x="2548" y="237"/>
                                </a:lnTo>
                                <a:lnTo>
                                  <a:pt x="2561" y="246"/>
                                </a:lnTo>
                                <a:lnTo>
                                  <a:pt x="2577" y="249"/>
                                </a:lnTo>
                                <a:lnTo>
                                  <a:pt x="3799" y="249"/>
                                </a:lnTo>
                                <a:lnTo>
                                  <a:pt x="3815" y="246"/>
                                </a:lnTo>
                                <a:lnTo>
                                  <a:pt x="3828" y="237"/>
                                </a:lnTo>
                                <a:lnTo>
                                  <a:pt x="3837" y="223"/>
                                </a:lnTo>
                                <a:lnTo>
                                  <a:pt x="3840" y="207"/>
                                </a:lnTo>
                                <a:lnTo>
                                  <a:pt x="3840" y="42"/>
                                </a:lnTo>
                                <a:close/>
                                <a:moveTo>
                                  <a:pt x="984" y="3360"/>
                                </a:moveTo>
                                <a:lnTo>
                                  <a:pt x="979" y="3335"/>
                                </a:lnTo>
                                <a:lnTo>
                                  <a:pt x="966" y="3315"/>
                                </a:lnTo>
                                <a:lnTo>
                                  <a:pt x="946" y="3302"/>
                                </a:lnTo>
                                <a:lnTo>
                                  <a:pt x="921" y="3297"/>
                                </a:lnTo>
                                <a:lnTo>
                                  <a:pt x="63" y="3297"/>
                                </a:lnTo>
                                <a:lnTo>
                                  <a:pt x="39" y="3302"/>
                                </a:lnTo>
                                <a:lnTo>
                                  <a:pt x="19" y="3315"/>
                                </a:lnTo>
                                <a:lnTo>
                                  <a:pt x="5" y="3335"/>
                                </a:lnTo>
                                <a:lnTo>
                                  <a:pt x="0" y="3360"/>
                                </a:lnTo>
                                <a:lnTo>
                                  <a:pt x="0" y="4228"/>
                                </a:lnTo>
                                <a:lnTo>
                                  <a:pt x="5" y="4252"/>
                                </a:lnTo>
                                <a:lnTo>
                                  <a:pt x="19" y="4272"/>
                                </a:lnTo>
                                <a:lnTo>
                                  <a:pt x="39" y="4285"/>
                                </a:lnTo>
                                <a:lnTo>
                                  <a:pt x="63" y="4290"/>
                                </a:lnTo>
                                <a:lnTo>
                                  <a:pt x="921" y="4290"/>
                                </a:lnTo>
                                <a:lnTo>
                                  <a:pt x="946" y="4285"/>
                                </a:lnTo>
                                <a:lnTo>
                                  <a:pt x="966" y="4272"/>
                                </a:lnTo>
                                <a:lnTo>
                                  <a:pt x="979" y="4252"/>
                                </a:lnTo>
                                <a:lnTo>
                                  <a:pt x="984" y="4228"/>
                                </a:lnTo>
                                <a:lnTo>
                                  <a:pt x="984" y="3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150829" name="AutoShape 67"/>
                        <wps:cNvSpPr>
                          <a:spLocks/>
                        </wps:cNvSpPr>
                        <wps:spPr bwMode="auto">
                          <a:xfrm>
                            <a:off x="8970" y="7366"/>
                            <a:ext cx="8637" cy="2032"/>
                          </a:xfrm>
                          <a:custGeom>
                            <a:avLst/>
                            <a:gdLst>
                              <a:gd name="T0" fmla="+- 0 15597 8971"/>
                              <a:gd name="T1" fmla="*/ T0 w 8637"/>
                              <a:gd name="T2" fmla="+- 0 8447 7366"/>
                              <a:gd name="T3" fmla="*/ 8447 h 2032"/>
                              <a:gd name="T4" fmla="+- 0 15336 8971"/>
                              <a:gd name="T5" fmla="*/ T4 w 8637"/>
                              <a:gd name="T6" fmla="+- 0 8316 7366"/>
                              <a:gd name="T7" fmla="*/ 8316 h 2032"/>
                              <a:gd name="T8" fmla="+- 0 14704 8971"/>
                              <a:gd name="T9" fmla="*/ T8 w 8637"/>
                              <a:gd name="T10" fmla="+- 0 8021 7366"/>
                              <a:gd name="T11" fmla="*/ 8021 h 2032"/>
                              <a:gd name="T12" fmla="+- 0 14345 8971"/>
                              <a:gd name="T13" fmla="*/ T12 w 8637"/>
                              <a:gd name="T14" fmla="+- 0 7874 7366"/>
                              <a:gd name="T15" fmla="*/ 7874 h 2032"/>
                              <a:gd name="T16" fmla="+- 0 14057 8971"/>
                              <a:gd name="T17" fmla="*/ T16 w 8637"/>
                              <a:gd name="T18" fmla="+- 0 7766 7366"/>
                              <a:gd name="T19" fmla="*/ 7766 h 2032"/>
                              <a:gd name="T20" fmla="+- 0 13616 8971"/>
                              <a:gd name="T21" fmla="*/ T20 w 8637"/>
                              <a:gd name="T22" fmla="+- 0 7625 7366"/>
                              <a:gd name="T23" fmla="*/ 7625 h 2032"/>
                              <a:gd name="T24" fmla="+- 0 13290 8971"/>
                              <a:gd name="T25" fmla="*/ T24 w 8637"/>
                              <a:gd name="T26" fmla="+- 0 7542 7366"/>
                              <a:gd name="T27" fmla="*/ 7542 h 2032"/>
                              <a:gd name="T28" fmla="+- 0 12894 8971"/>
                              <a:gd name="T29" fmla="*/ T28 w 8637"/>
                              <a:gd name="T30" fmla="+- 0 7462 7366"/>
                              <a:gd name="T31" fmla="*/ 7462 h 2032"/>
                              <a:gd name="T32" fmla="+- 0 12464 8971"/>
                              <a:gd name="T33" fmla="*/ T32 w 8637"/>
                              <a:gd name="T34" fmla="+- 0 7405 7366"/>
                              <a:gd name="T35" fmla="*/ 7405 h 2032"/>
                              <a:gd name="T36" fmla="+- 0 11985 8971"/>
                              <a:gd name="T37" fmla="*/ T36 w 8637"/>
                              <a:gd name="T38" fmla="+- 0 7373 7366"/>
                              <a:gd name="T39" fmla="*/ 7373 h 2032"/>
                              <a:gd name="T40" fmla="+- 0 11248 8971"/>
                              <a:gd name="T41" fmla="*/ T40 w 8637"/>
                              <a:gd name="T42" fmla="+- 0 7372 7366"/>
                              <a:gd name="T43" fmla="*/ 7372 h 2032"/>
                              <a:gd name="T44" fmla="+- 0 10497 8971"/>
                              <a:gd name="T45" fmla="*/ T44 w 8637"/>
                              <a:gd name="T46" fmla="+- 0 7415 7366"/>
                              <a:gd name="T47" fmla="*/ 7415 h 2032"/>
                              <a:gd name="T48" fmla="+- 0 9053 8971"/>
                              <a:gd name="T49" fmla="*/ T48 w 8637"/>
                              <a:gd name="T50" fmla="+- 0 7565 7366"/>
                              <a:gd name="T51" fmla="*/ 7565 h 2032"/>
                              <a:gd name="T52" fmla="+- 0 9123 8971"/>
                              <a:gd name="T53" fmla="*/ T52 w 8637"/>
                              <a:gd name="T54" fmla="+- 0 7494 7366"/>
                              <a:gd name="T55" fmla="*/ 7494 h 2032"/>
                              <a:gd name="T56" fmla="+- 0 9102 8971"/>
                              <a:gd name="T57" fmla="*/ T56 w 8637"/>
                              <a:gd name="T58" fmla="+- 0 7491 7366"/>
                              <a:gd name="T59" fmla="*/ 7491 h 2032"/>
                              <a:gd name="T60" fmla="+- 0 9138 8971"/>
                              <a:gd name="T61" fmla="*/ T60 w 8637"/>
                              <a:gd name="T62" fmla="+- 0 7656 7366"/>
                              <a:gd name="T63" fmla="*/ 7656 h 2032"/>
                              <a:gd name="T64" fmla="+- 0 9141 8971"/>
                              <a:gd name="T65" fmla="*/ T64 w 8637"/>
                              <a:gd name="T66" fmla="+- 0 7631 7366"/>
                              <a:gd name="T67" fmla="*/ 7631 h 2032"/>
                              <a:gd name="T68" fmla="+- 0 9057 8971"/>
                              <a:gd name="T69" fmla="*/ T68 w 8637"/>
                              <a:gd name="T70" fmla="+- 0 7595 7366"/>
                              <a:gd name="T71" fmla="*/ 7595 h 2032"/>
                              <a:gd name="T72" fmla="+- 0 9057 8971"/>
                              <a:gd name="T73" fmla="*/ T72 w 8637"/>
                              <a:gd name="T74" fmla="+- 0 7595 7366"/>
                              <a:gd name="T75" fmla="*/ 7595 h 2032"/>
                              <a:gd name="T76" fmla="+- 0 9993 8971"/>
                              <a:gd name="T77" fmla="*/ T76 w 8637"/>
                              <a:gd name="T78" fmla="+- 0 7491 7366"/>
                              <a:gd name="T79" fmla="*/ 7491 h 2032"/>
                              <a:gd name="T80" fmla="+- 0 10751 8971"/>
                              <a:gd name="T81" fmla="*/ T80 w 8637"/>
                              <a:gd name="T82" fmla="+- 0 7426 7366"/>
                              <a:gd name="T83" fmla="*/ 7426 h 2032"/>
                              <a:gd name="T84" fmla="+- 0 11496 8971"/>
                              <a:gd name="T85" fmla="*/ T84 w 8637"/>
                              <a:gd name="T86" fmla="+- 0 7396 7366"/>
                              <a:gd name="T87" fmla="*/ 7396 h 2032"/>
                              <a:gd name="T88" fmla="+- 0 12224 8971"/>
                              <a:gd name="T89" fmla="*/ T88 w 8637"/>
                              <a:gd name="T90" fmla="+- 0 7415 7366"/>
                              <a:gd name="T91" fmla="*/ 7415 h 2032"/>
                              <a:gd name="T92" fmla="+- 0 12461 8971"/>
                              <a:gd name="T93" fmla="*/ T92 w 8637"/>
                              <a:gd name="T94" fmla="+- 0 7435 7366"/>
                              <a:gd name="T95" fmla="*/ 7435 h 2032"/>
                              <a:gd name="T96" fmla="+- 0 12929 8971"/>
                              <a:gd name="T97" fmla="*/ T96 w 8637"/>
                              <a:gd name="T98" fmla="+- 0 7498 7366"/>
                              <a:gd name="T99" fmla="*/ 7498 h 2032"/>
                              <a:gd name="T100" fmla="+- 0 13157 8971"/>
                              <a:gd name="T101" fmla="*/ T100 w 8637"/>
                              <a:gd name="T102" fmla="+- 0 7542 7366"/>
                              <a:gd name="T103" fmla="*/ 7542 h 2032"/>
                              <a:gd name="T104" fmla="+- 0 13608 8971"/>
                              <a:gd name="T105" fmla="*/ T104 w 8637"/>
                              <a:gd name="T106" fmla="+- 0 7654 7366"/>
                              <a:gd name="T107" fmla="*/ 7654 h 2032"/>
                              <a:gd name="T108" fmla="+- 0 13828 8971"/>
                              <a:gd name="T109" fmla="*/ T108 w 8637"/>
                              <a:gd name="T110" fmla="+- 0 7721 7366"/>
                              <a:gd name="T111" fmla="*/ 7721 h 2032"/>
                              <a:gd name="T112" fmla="+- 0 14264 8971"/>
                              <a:gd name="T113" fmla="*/ T112 w 8637"/>
                              <a:gd name="T114" fmla="+- 0 7874 7366"/>
                              <a:gd name="T115" fmla="*/ 7874 h 2032"/>
                              <a:gd name="T116" fmla="+- 0 14479 8971"/>
                              <a:gd name="T117" fmla="*/ T116 w 8637"/>
                              <a:gd name="T118" fmla="+- 0 7959 7366"/>
                              <a:gd name="T119" fmla="*/ 7959 h 2032"/>
                              <a:gd name="T120" fmla="+- 0 14904 8971"/>
                              <a:gd name="T121" fmla="*/ T120 w 8637"/>
                              <a:gd name="T122" fmla="+- 0 8143 7366"/>
                              <a:gd name="T123" fmla="*/ 8143 h 2032"/>
                              <a:gd name="T124" fmla="+- 0 15114 8971"/>
                              <a:gd name="T125" fmla="*/ T124 w 8637"/>
                              <a:gd name="T126" fmla="+- 0 8241 7366"/>
                              <a:gd name="T127" fmla="*/ 8241 h 2032"/>
                              <a:gd name="T128" fmla="+- 0 15531 8971"/>
                              <a:gd name="T129" fmla="*/ T128 w 8637"/>
                              <a:gd name="T130" fmla="+- 0 8447 7366"/>
                              <a:gd name="T131" fmla="*/ 8447 h 2032"/>
                              <a:gd name="T132" fmla="+- 0 16359 8971"/>
                              <a:gd name="T133" fmla="*/ T132 w 8637"/>
                              <a:gd name="T134" fmla="+- 0 8879 7366"/>
                              <a:gd name="T135" fmla="*/ 8879 h 2032"/>
                              <a:gd name="T136" fmla="+- 0 17604 8971"/>
                              <a:gd name="T137" fmla="*/ T136 w 8637"/>
                              <a:gd name="T138" fmla="+- 0 9114 7366"/>
                              <a:gd name="T139" fmla="*/ 9114 h 2032"/>
                              <a:gd name="T140" fmla="+- 0 17570 8971"/>
                              <a:gd name="T141" fmla="*/ T140 w 8637"/>
                              <a:gd name="T142" fmla="+- 0 9091 7366"/>
                              <a:gd name="T143" fmla="*/ 9091 h 2032"/>
                              <a:gd name="T144" fmla="+- 0 17546 8971"/>
                              <a:gd name="T145" fmla="*/ T144 w 8637"/>
                              <a:gd name="T146" fmla="+- 0 9101 7366"/>
                              <a:gd name="T147" fmla="*/ 9101 h 2032"/>
                              <a:gd name="T148" fmla="+- 0 17535 8971"/>
                              <a:gd name="T149" fmla="*/ T148 w 8637"/>
                              <a:gd name="T150" fmla="+- 0 9071 7366"/>
                              <a:gd name="T151" fmla="*/ 9071 h 2032"/>
                              <a:gd name="T152" fmla="+- 0 17499 8971"/>
                              <a:gd name="T153" fmla="*/ T152 w 8637"/>
                              <a:gd name="T154" fmla="+- 0 9060 7366"/>
                              <a:gd name="T155" fmla="*/ 9060 h 2032"/>
                              <a:gd name="T156" fmla="+- 0 17479 8971"/>
                              <a:gd name="T157" fmla="*/ T156 w 8637"/>
                              <a:gd name="T158" fmla="+- 0 9059 7366"/>
                              <a:gd name="T159" fmla="*/ 9059 h 2032"/>
                              <a:gd name="T160" fmla="+- 0 17448 8971"/>
                              <a:gd name="T161" fmla="*/ T160 w 8637"/>
                              <a:gd name="T162" fmla="+- 0 9042 7366"/>
                              <a:gd name="T163" fmla="*/ 9042 h 2032"/>
                              <a:gd name="T164" fmla="+- 0 17414 8971"/>
                              <a:gd name="T165" fmla="*/ T164 w 8637"/>
                              <a:gd name="T166" fmla="+- 0 9065 7366"/>
                              <a:gd name="T167" fmla="*/ 9065 h 2032"/>
                              <a:gd name="T168" fmla="+- 0 17409 8971"/>
                              <a:gd name="T169" fmla="*/ T168 w 8637"/>
                              <a:gd name="T170" fmla="+- 0 8901 7366"/>
                              <a:gd name="T171" fmla="*/ 8901 h 2032"/>
                              <a:gd name="T172" fmla="+- 0 17381 8971"/>
                              <a:gd name="T173" fmla="*/ T172 w 8637"/>
                              <a:gd name="T174" fmla="+- 0 8883 7366"/>
                              <a:gd name="T175" fmla="*/ 8883 h 2032"/>
                              <a:gd name="T176" fmla="+- 0 17352 8971"/>
                              <a:gd name="T177" fmla="*/ T176 w 8637"/>
                              <a:gd name="T178" fmla="+- 0 8901 7366"/>
                              <a:gd name="T179" fmla="*/ 8901 h 2032"/>
                              <a:gd name="T180" fmla="+- 0 17325 8971"/>
                              <a:gd name="T181" fmla="*/ T180 w 8637"/>
                              <a:gd name="T182" fmla="+- 0 9103 7366"/>
                              <a:gd name="T183" fmla="*/ 9103 h 2032"/>
                              <a:gd name="T184" fmla="+- 0 17300 8971"/>
                              <a:gd name="T185" fmla="*/ T184 w 8637"/>
                              <a:gd name="T186" fmla="+- 0 9080 7366"/>
                              <a:gd name="T187" fmla="*/ 9080 h 2032"/>
                              <a:gd name="T188" fmla="+- 0 17269 8971"/>
                              <a:gd name="T189" fmla="*/ T188 w 8637"/>
                              <a:gd name="T190" fmla="+- 0 9094 7366"/>
                              <a:gd name="T191" fmla="*/ 9094 h 2032"/>
                              <a:gd name="T192" fmla="+- 0 17302 8971"/>
                              <a:gd name="T193" fmla="*/ T192 w 8637"/>
                              <a:gd name="T194" fmla="+- 0 9282 7366"/>
                              <a:gd name="T195" fmla="*/ 9282 h 2032"/>
                              <a:gd name="T196" fmla="+- 0 17313 8971"/>
                              <a:gd name="T197" fmla="*/ T196 w 8637"/>
                              <a:gd name="T198" fmla="+- 0 9300 7366"/>
                              <a:gd name="T199" fmla="*/ 9300 h 2032"/>
                              <a:gd name="T200" fmla="+- 0 17558 8971"/>
                              <a:gd name="T201" fmla="*/ T200 w 8637"/>
                              <a:gd name="T202" fmla="+- 0 9398 7366"/>
                              <a:gd name="T203" fmla="*/ 9398 h 2032"/>
                              <a:gd name="T204" fmla="+- 0 17583 8971"/>
                              <a:gd name="T205" fmla="*/ T204 w 8637"/>
                              <a:gd name="T206" fmla="+- 0 9317 7366"/>
                              <a:gd name="T207" fmla="*/ 9317 h 2032"/>
                              <a:gd name="T208" fmla="+- 0 17607 8971"/>
                              <a:gd name="T209" fmla="*/ T208 w 8637"/>
                              <a:gd name="T210" fmla="+- 0 9128 7366"/>
                              <a:gd name="T211" fmla="*/ 9128 h 2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37" h="2032">
                                <a:moveTo>
                                  <a:pt x="7402" y="1487"/>
                                </a:moveTo>
                                <a:lnTo>
                                  <a:pt x="6989" y="1268"/>
                                </a:lnTo>
                                <a:lnTo>
                                  <a:pt x="6626" y="1081"/>
                                </a:lnTo>
                                <a:lnTo>
                                  <a:pt x="6574" y="1054"/>
                                </a:lnTo>
                                <a:lnTo>
                                  <a:pt x="6419" y="976"/>
                                </a:lnTo>
                                <a:lnTo>
                                  <a:pt x="6365" y="950"/>
                                </a:lnTo>
                                <a:lnTo>
                                  <a:pt x="6156" y="848"/>
                                </a:lnTo>
                                <a:lnTo>
                                  <a:pt x="5945" y="750"/>
                                </a:lnTo>
                                <a:lnTo>
                                  <a:pt x="5733" y="655"/>
                                </a:lnTo>
                                <a:lnTo>
                                  <a:pt x="5585" y="593"/>
                                </a:lnTo>
                                <a:lnTo>
                                  <a:pt x="5519" y="565"/>
                                </a:lnTo>
                                <a:lnTo>
                                  <a:pt x="5374" y="508"/>
                                </a:lnTo>
                                <a:lnTo>
                                  <a:pt x="5304" y="480"/>
                                </a:lnTo>
                                <a:lnTo>
                                  <a:pt x="5163" y="429"/>
                                </a:lnTo>
                                <a:lnTo>
                                  <a:pt x="5086" y="400"/>
                                </a:lnTo>
                                <a:lnTo>
                                  <a:pt x="4951" y="355"/>
                                </a:lnTo>
                                <a:lnTo>
                                  <a:pt x="4866" y="327"/>
                                </a:lnTo>
                                <a:lnTo>
                                  <a:pt x="4645" y="259"/>
                                </a:lnTo>
                                <a:lnTo>
                                  <a:pt x="4528" y="228"/>
                                </a:lnTo>
                                <a:lnTo>
                                  <a:pt x="4420" y="199"/>
                                </a:lnTo>
                                <a:lnTo>
                                  <a:pt x="4319" y="176"/>
                                </a:lnTo>
                                <a:lnTo>
                                  <a:pt x="4193" y="147"/>
                                </a:lnTo>
                                <a:lnTo>
                                  <a:pt x="3963" y="102"/>
                                </a:lnTo>
                                <a:lnTo>
                                  <a:pt x="3923" y="96"/>
                                </a:lnTo>
                                <a:lnTo>
                                  <a:pt x="3744" y="69"/>
                                </a:lnTo>
                                <a:lnTo>
                                  <a:pt x="3729" y="67"/>
                                </a:lnTo>
                                <a:lnTo>
                                  <a:pt x="3493" y="39"/>
                                </a:lnTo>
                                <a:lnTo>
                                  <a:pt x="3387" y="30"/>
                                </a:lnTo>
                                <a:lnTo>
                                  <a:pt x="3255" y="19"/>
                                </a:lnTo>
                                <a:lnTo>
                                  <a:pt x="3014" y="7"/>
                                </a:lnTo>
                                <a:lnTo>
                                  <a:pt x="2770" y="0"/>
                                </a:lnTo>
                                <a:lnTo>
                                  <a:pt x="2525" y="0"/>
                                </a:lnTo>
                                <a:lnTo>
                                  <a:pt x="2277" y="6"/>
                                </a:lnTo>
                                <a:lnTo>
                                  <a:pt x="2028" y="16"/>
                                </a:lnTo>
                                <a:lnTo>
                                  <a:pt x="1778" y="30"/>
                                </a:lnTo>
                                <a:lnTo>
                                  <a:pt x="1526" y="49"/>
                                </a:lnTo>
                                <a:lnTo>
                                  <a:pt x="1273" y="70"/>
                                </a:lnTo>
                                <a:lnTo>
                                  <a:pt x="1019" y="95"/>
                                </a:lnTo>
                                <a:lnTo>
                                  <a:pt x="82" y="199"/>
                                </a:lnTo>
                                <a:lnTo>
                                  <a:pt x="156" y="144"/>
                                </a:lnTo>
                                <a:lnTo>
                                  <a:pt x="157" y="134"/>
                                </a:lnTo>
                                <a:lnTo>
                                  <a:pt x="152" y="128"/>
                                </a:lnTo>
                                <a:lnTo>
                                  <a:pt x="147" y="121"/>
                                </a:lnTo>
                                <a:lnTo>
                                  <a:pt x="138" y="120"/>
                                </a:lnTo>
                                <a:lnTo>
                                  <a:pt x="131" y="125"/>
                                </a:lnTo>
                                <a:lnTo>
                                  <a:pt x="0" y="224"/>
                                </a:lnTo>
                                <a:lnTo>
                                  <a:pt x="158" y="293"/>
                                </a:lnTo>
                                <a:lnTo>
                                  <a:pt x="167" y="290"/>
                                </a:lnTo>
                                <a:lnTo>
                                  <a:pt x="170" y="282"/>
                                </a:lnTo>
                                <a:lnTo>
                                  <a:pt x="173" y="274"/>
                                </a:lnTo>
                                <a:lnTo>
                                  <a:pt x="170" y="265"/>
                                </a:lnTo>
                                <a:lnTo>
                                  <a:pt x="162" y="262"/>
                                </a:lnTo>
                                <a:lnTo>
                                  <a:pt x="100" y="235"/>
                                </a:lnTo>
                                <a:lnTo>
                                  <a:pt x="86" y="229"/>
                                </a:lnTo>
                                <a:lnTo>
                                  <a:pt x="31" y="235"/>
                                </a:lnTo>
                                <a:lnTo>
                                  <a:pt x="55" y="232"/>
                                </a:lnTo>
                                <a:lnTo>
                                  <a:pt x="86" y="229"/>
                                </a:lnTo>
                                <a:lnTo>
                                  <a:pt x="513" y="179"/>
                                </a:lnTo>
                                <a:lnTo>
                                  <a:pt x="512" y="179"/>
                                </a:lnTo>
                                <a:lnTo>
                                  <a:pt x="1022" y="125"/>
                                </a:lnTo>
                                <a:lnTo>
                                  <a:pt x="1276" y="100"/>
                                </a:lnTo>
                                <a:lnTo>
                                  <a:pt x="1528" y="79"/>
                                </a:lnTo>
                                <a:lnTo>
                                  <a:pt x="1780" y="60"/>
                                </a:lnTo>
                                <a:lnTo>
                                  <a:pt x="2030" y="46"/>
                                </a:lnTo>
                                <a:lnTo>
                                  <a:pt x="2278" y="36"/>
                                </a:lnTo>
                                <a:lnTo>
                                  <a:pt x="2525" y="30"/>
                                </a:lnTo>
                                <a:lnTo>
                                  <a:pt x="2770" y="30"/>
                                </a:lnTo>
                                <a:lnTo>
                                  <a:pt x="3012" y="37"/>
                                </a:lnTo>
                                <a:lnTo>
                                  <a:pt x="3253" y="49"/>
                                </a:lnTo>
                                <a:lnTo>
                                  <a:pt x="3252" y="49"/>
                                </a:lnTo>
                                <a:lnTo>
                                  <a:pt x="3491" y="69"/>
                                </a:lnTo>
                                <a:lnTo>
                                  <a:pt x="3490" y="69"/>
                                </a:lnTo>
                                <a:lnTo>
                                  <a:pt x="3726" y="97"/>
                                </a:lnTo>
                                <a:lnTo>
                                  <a:pt x="3725" y="96"/>
                                </a:lnTo>
                                <a:lnTo>
                                  <a:pt x="3958" y="132"/>
                                </a:lnTo>
                                <a:lnTo>
                                  <a:pt x="3957" y="132"/>
                                </a:lnTo>
                                <a:lnTo>
                                  <a:pt x="4187" y="176"/>
                                </a:lnTo>
                                <a:lnTo>
                                  <a:pt x="4186" y="176"/>
                                </a:lnTo>
                                <a:lnTo>
                                  <a:pt x="4413" y="228"/>
                                </a:lnTo>
                                <a:lnTo>
                                  <a:pt x="4412" y="228"/>
                                </a:lnTo>
                                <a:lnTo>
                                  <a:pt x="4637" y="288"/>
                                </a:lnTo>
                                <a:lnTo>
                                  <a:pt x="4636" y="288"/>
                                </a:lnTo>
                                <a:lnTo>
                                  <a:pt x="4857" y="355"/>
                                </a:lnTo>
                                <a:lnTo>
                                  <a:pt x="5076" y="429"/>
                                </a:lnTo>
                                <a:lnTo>
                                  <a:pt x="5293" y="508"/>
                                </a:lnTo>
                                <a:lnTo>
                                  <a:pt x="5508" y="593"/>
                                </a:lnTo>
                                <a:lnTo>
                                  <a:pt x="5721" y="683"/>
                                </a:lnTo>
                                <a:lnTo>
                                  <a:pt x="5933" y="777"/>
                                </a:lnTo>
                                <a:lnTo>
                                  <a:pt x="5932" y="777"/>
                                </a:lnTo>
                                <a:lnTo>
                                  <a:pt x="6143" y="875"/>
                                </a:lnTo>
                                <a:lnTo>
                                  <a:pt x="6352" y="977"/>
                                </a:lnTo>
                                <a:lnTo>
                                  <a:pt x="6352" y="976"/>
                                </a:lnTo>
                                <a:lnTo>
                                  <a:pt x="6560" y="1081"/>
                                </a:lnTo>
                                <a:lnTo>
                                  <a:pt x="6975" y="1295"/>
                                </a:lnTo>
                                <a:lnTo>
                                  <a:pt x="7388" y="1513"/>
                                </a:lnTo>
                                <a:lnTo>
                                  <a:pt x="7402" y="1487"/>
                                </a:lnTo>
                                <a:moveTo>
                                  <a:pt x="8636" y="1762"/>
                                </a:moveTo>
                                <a:lnTo>
                                  <a:pt x="8633" y="1748"/>
                                </a:lnTo>
                                <a:lnTo>
                                  <a:pt x="8625" y="1736"/>
                                </a:lnTo>
                                <a:lnTo>
                                  <a:pt x="8614" y="1728"/>
                                </a:lnTo>
                                <a:lnTo>
                                  <a:pt x="8599" y="1725"/>
                                </a:lnTo>
                                <a:lnTo>
                                  <a:pt x="8590" y="1725"/>
                                </a:lnTo>
                                <a:lnTo>
                                  <a:pt x="8581" y="1729"/>
                                </a:lnTo>
                                <a:lnTo>
                                  <a:pt x="8575" y="1735"/>
                                </a:lnTo>
                                <a:lnTo>
                                  <a:pt x="8575" y="1731"/>
                                </a:lnTo>
                                <a:lnTo>
                                  <a:pt x="8572" y="1717"/>
                                </a:lnTo>
                                <a:lnTo>
                                  <a:pt x="8564" y="1705"/>
                                </a:lnTo>
                                <a:lnTo>
                                  <a:pt x="8552" y="1697"/>
                                </a:lnTo>
                                <a:lnTo>
                                  <a:pt x="8538" y="1694"/>
                                </a:lnTo>
                                <a:lnTo>
                                  <a:pt x="8528" y="1694"/>
                                </a:lnTo>
                                <a:lnTo>
                                  <a:pt x="8519" y="1698"/>
                                </a:lnTo>
                                <a:lnTo>
                                  <a:pt x="8512" y="1705"/>
                                </a:lnTo>
                                <a:lnTo>
                                  <a:pt x="8508" y="1693"/>
                                </a:lnTo>
                                <a:lnTo>
                                  <a:pt x="8500" y="1684"/>
                                </a:lnTo>
                                <a:lnTo>
                                  <a:pt x="8489" y="1678"/>
                                </a:lnTo>
                                <a:lnTo>
                                  <a:pt x="8477" y="1676"/>
                                </a:lnTo>
                                <a:lnTo>
                                  <a:pt x="8463" y="1679"/>
                                </a:lnTo>
                                <a:lnTo>
                                  <a:pt x="8451" y="1687"/>
                                </a:lnTo>
                                <a:lnTo>
                                  <a:pt x="8443" y="1699"/>
                                </a:lnTo>
                                <a:lnTo>
                                  <a:pt x="8440" y="1713"/>
                                </a:lnTo>
                                <a:lnTo>
                                  <a:pt x="8440" y="1547"/>
                                </a:lnTo>
                                <a:lnTo>
                                  <a:pt x="8438" y="1535"/>
                                </a:lnTo>
                                <a:lnTo>
                                  <a:pt x="8431" y="1526"/>
                                </a:lnTo>
                                <a:lnTo>
                                  <a:pt x="8422" y="1519"/>
                                </a:lnTo>
                                <a:lnTo>
                                  <a:pt x="8410" y="1517"/>
                                </a:lnTo>
                                <a:lnTo>
                                  <a:pt x="8398" y="1519"/>
                                </a:lnTo>
                                <a:lnTo>
                                  <a:pt x="8388" y="1526"/>
                                </a:lnTo>
                                <a:lnTo>
                                  <a:pt x="8381" y="1535"/>
                                </a:lnTo>
                                <a:lnTo>
                                  <a:pt x="8379" y="1547"/>
                                </a:lnTo>
                                <a:lnTo>
                                  <a:pt x="8379" y="1851"/>
                                </a:lnTo>
                                <a:lnTo>
                                  <a:pt x="8354" y="1737"/>
                                </a:lnTo>
                                <a:lnTo>
                                  <a:pt x="8349" y="1726"/>
                                </a:lnTo>
                                <a:lnTo>
                                  <a:pt x="8340" y="1718"/>
                                </a:lnTo>
                                <a:lnTo>
                                  <a:pt x="8329" y="1714"/>
                                </a:lnTo>
                                <a:lnTo>
                                  <a:pt x="8317" y="1714"/>
                                </a:lnTo>
                                <a:lnTo>
                                  <a:pt x="8306" y="1719"/>
                                </a:lnTo>
                                <a:lnTo>
                                  <a:pt x="8298" y="1728"/>
                                </a:lnTo>
                                <a:lnTo>
                                  <a:pt x="8294" y="1739"/>
                                </a:lnTo>
                                <a:lnTo>
                                  <a:pt x="8294" y="1751"/>
                                </a:lnTo>
                                <a:lnTo>
                                  <a:pt x="8331" y="1916"/>
                                </a:lnTo>
                                <a:lnTo>
                                  <a:pt x="8333" y="1923"/>
                                </a:lnTo>
                                <a:lnTo>
                                  <a:pt x="8336" y="1929"/>
                                </a:lnTo>
                                <a:lnTo>
                                  <a:pt x="8342" y="1934"/>
                                </a:lnTo>
                                <a:lnTo>
                                  <a:pt x="8410" y="1986"/>
                                </a:lnTo>
                                <a:lnTo>
                                  <a:pt x="8410" y="2032"/>
                                </a:lnTo>
                                <a:lnTo>
                                  <a:pt x="8587" y="2032"/>
                                </a:lnTo>
                                <a:lnTo>
                                  <a:pt x="8587" y="2001"/>
                                </a:lnTo>
                                <a:lnTo>
                                  <a:pt x="8595" y="1974"/>
                                </a:lnTo>
                                <a:lnTo>
                                  <a:pt x="8612" y="1951"/>
                                </a:lnTo>
                                <a:lnTo>
                                  <a:pt x="8628" y="1921"/>
                                </a:lnTo>
                                <a:lnTo>
                                  <a:pt x="8636" y="1872"/>
                                </a:lnTo>
                                <a:lnTo>
                                  <a:pt x="8636" y="1762"/>
                                </a:lnTo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4DA6D" id="Group 62" o:spid="_x0000_s1026" style="position:absolute;left:0;text-align:left;margin-left:0;margin-top:0;width:960pt;height:540pt;z-index:-251641856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aP97PFdvAAAAAAAAAAAAACZtP+fLWD0CAAAAAAAAAAAAmLN/fu+r&#10;NwAAAAAAAAAAAACT9tPtunoDAAAAAAAAAAAAMGn7f71dAAMAAAAAAAAAAEDMNsYQAAIAAAAAAAAA&#10;AEDMcfUAAAAAAAAAAAAAYJ4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Dgy64dkAAAAAAI+v+6HYHuE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ztYSQQAAIABJREFU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SA2LUDEgAAAABB/1+3I9AdAg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1N4dlCAUBFAU5ctk+AUMIljZRFpB3QljhlkNF85J&#10;8AJce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CzoWXxAAAF1klEQVQ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I3v87V7AwAAAAAAAAAAALDoeJzXuXsEAAAAAAAAAAAAsGb83p/dGwAAAAAAAAAAAIBF&#10;47zfdm8AAAAAAAAAAAAAFh1zThfAAAAAAAAAAAAAEHPZPQAAAAAAAAAAAABYJw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DQH/c4K07teO1AAAAAAElF&#10;TkSuQmCCUEsDBAoAAAAAAAAAIQCyqvIQnzEBAJ8xAQAVAAAAZHJzL21lZGlhL2ltYWdlMi5qcGVn&#10;/9j/4AAQSkZJRgABAQEAYABgAAD/2wBDAAMCAgMCAgMDAwMEAwMEBQgFBQQEBQoHBwYIDAoMDAsK&#10;CwsNDhIQDQ4RDgsLEBYQERMUFRUVDA8XGBYUGBIUFRT/2wBDAQMEBAUEBQkFBQkUDQsNFBQUFBQU&#10;FBQUFBQUFBQUFBQUFBQUFBQUFBQUFBQUFBQUFBQUFBQUFBQUFBQUFBQUFBT/wAARCAJwAn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">
                <v:shape id="Picture 6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">
                  <v:imagedata r:id="rId11" o:title=""/>
                </v:shape>
                <v:shape id="Picture 64" o:spid="_x0000_s1028" type="#_x0000_t75" style="position:absolute;left:10180;top:2155;width:7760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">
                  <v:imagedata r:id="rId52" o:title=""/>
                </v:shape>
                <v:shape id="Picture 65" o:spid="_x0000_s1029" type="#_x0000_t75" style="position:absolute;left:3070;top:5041;width:5805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">
                  <v:imagedata r:id="rId54" o:title=""/>
                </v:shape>
                <v:shape id="AutoShape 66" o:spid="_x0000_s1030" style="position:absolute;left:10390;top:2603;width:3840;height:4290;visibility:visible;mso-wrap-style:square;v-text-anchor:top" coordsize="3840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" path="m3840,42r-3,-16l3828,13,3815,4,3799,,2577,r-16,4l2548,13r-9,13l2536,42r,165l2539,223r9,14l2561,246r16,3l3799,249r16,-3l3828,237r9,-14l3840,207r,-165xm984,3360r-5,-25l966,3315r-20,-13l921,3297r-858,l39,3302r-20,13l5,3335,,3360r,868l5,4252r14,20l39,4285r24,5l921,4290r25,-5l966,4272r13,-20l984,4228r,-868xe" filled="f" strokecolor="#ad0816" strokeweight="1.98pt">
                  <v:path arrowok="t" o:connecttype="custom" o:connectlocs="3840,2645;3837,2629;3828,2616;3815,2607;3799,2603;2577,2603;2561,2607;2548,2616;2539,2629;2536,2645;2536,2810;2539,2826;2548,2840;2561,2849;2577,2852;3799,2852;3815,2849;3828,2840;3837,2826;3840,2810;3840,2645;984,5963;979,5938;966,5918;946,5905;921,5900;63,5900;39,5905;19,5918;5,5938;0,5963;0,6831;5,6855;19,6875;39,6888;63,6893;921,6893;946,6888;966,6875;979,6855;984,6831;984,5963" o:connectangles="0,0,0,0,0,0,0,0,0,0,0,0,0,0,0,0,0,0,0,0,0,0,0,0,0,0,0,0,0,0,0,0,0,0,0,0,0,0,0,0,0,0"/>
                </v:shape>
                <v:shape id="AutoShape 67" o:spid="_x0000_s1031" style="position:absolute;left:8970;top:7366;width:8637;height:2032;visibility:visible;mso-wrap-style:square;v-text-anchor:top" coordsize="8637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" path="m7402,1487l6989,1268,6626,1081r-52,-27l6419,976r-54,-26l6156,848,5945,750,5733,655,5585,593r-66,-28l5374,508r-70,-28l5163,429r-77,-29l4951,355r-85,-28l4645,259,4528,228,4420,199,4319,176,4193,147,3963,102r-40,-6l3744,69r-15,-2l3493,39,3387,30,3255,19,3014,7,2770,,2525,,2277,6,2028,16,1778,30,1526,49,1273,70,1019,95,82,199r74,-55l157,134r-5,-6l147,121r-9,-1l131,125,,224r158,69l167,290r3,-8l173,274r-3,-9l162,262,100,235,86,229r-55,6l55,232r31,-3l513,179r-1,l1022,125r254,-25l1528,79,1780,60,2030,46,2278,36r247,-6l2770,30r242,7l3253,49r-1,l3491,69r-1,l3726,97r-1,-1l3958,132r-1,l4187,176r-1,l4413,228r-1,l4637,288r-1,l4857,355r219,74l5293,508r215,85l5721,683r212,94l5932,777r211,98l6352,977r,-1l6560,1081r415,214l7388,1513r14,-26m8636,1762r-3,-14l8625,1736r-11,-8l8599,1725r-9,l8581,1729r-6,6l8575,1731r-3,-14l8564,1705r-12,-8l8538,1694r-10,l8519,1698r-7,7l8508,1693r-8,-9l8489,1678r-12,-2l8463,1679r-12,8l8443,1699r-3,14l8440,1547r-2,-12l8431,1526r-9,-7l8410,1517r-12,2l8388,1526r-7,9l8379,1547r,304l8354,1737r-5,-11l8340,1718r-11,-4l8317,1714r-11,5l8298,1728r-4,11l8294,1751r37,165l8333,1923r3,6l8342,1934r68,52l8410,2032r177,l8587,2001r8,-27l8612,1951r16,-30l8636,1872r,-110e" fillcolor="#ad0816" stroked="f">
                  <v:path arrowok="t" o:connecttype="custom" o:connectlocs="6626,8447;6365,8316;5733,8021;5374,7874;5086,7766;4645,7625;4319,7542;3923,7462;3493,7405;3014,7373;2277,7372;1526,7415;82,7565;152,7494;131,7491;167,7656;170,7631;86,7595;86,7595;1022,7491;1780,7426;2525,7396;3253,7415;3490,7435;3958,7498;4186,7542;4637,7654;4857,7721;5293,7874;5508,7959;5933,8143;6143,8241;6560,8447;7388,8879;8633,9114;8599,9091;8575,9101;8564,9071;8528,9060;8508,9059;8477,9042;8443,9065;8438,8901;8410,8883;8381,8901;8354,9103;8329,9080;8298,9094;8331,9282;8342,9300;8587,9398;8612,9317;8636,912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408F9A9B" w14:textId="77777777" w:rsidR="005C790B" w:rsidRDefault="005C790B">
      <w:pPr>
        <w:pStyle w:val="a3"/>
        <w:spacing w:before="2"/>
        <w:rPr>
          <w:sz w:val="58"/>
        </w:rPr>
      </w:pPr>
    </w:p>
    <w:p w14:paraId="602AF7AF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line="673" w:lineRule="exact"/>
        <w:rPr>
          <w:rFonts w:ascii="微软雅黑" w:eastAsia="微软雅黑" w:hAnsi="微软雅黑"/>
          <w:sz w:val="40"/>
        </w:rPr>
      </w:pPr>
      <w:r>
        <w:rPr>
          <w:sz w:val="40"/>
        </w:rPr>
        <w:t>定义柱形光栅的结构化分的预览</w:t>
      </w:r>
    </w:p>
    <w:p w14:paraId="6B6CEA6F" w14:textId="77777777" w:rsidR="005C790B" w:rsidRDefault="00B5257A">
      <w:pPr>
        <w:pStyle w:val="a3"/>
        <w:spacing w:line="448" w:lineRule="exact"/>
        <w:ind w:left="790"/>
      </w:pPr>
      <w:r>
        <w:t>（俯视图）。</w:t>
      </w:r>
    </w:p>
    <w:p w14:paraId="4C6A99D0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line="630" w:lineRule="exact"/>
        <w:rPr>
          <w:rFonts w:ascii="微软雅黑" w:eastAsia="微软雅黑" w:hAnsi="微软雅黑"/>
          <w:sz w:val="40"/>
        </w:rPr>
      </w:pPr>
      <w:r>
        <w:rPr>
          <w:rFonts w:ascii="微软雅黑" w:eastAsia="微软雅黑" w:hAnsi="微软雅黑" w:hint="eastAsia"/>
          <w:sz w:val="40"/>
        </w:rPr>
        <w:t>VirtualLab</w:t>
      </w:r>
      <w:r>
        <w:rPr>
          <w:sz w:val="40"/>
        </w:rPr>
        <w:t>建议采用</w:t>
      </w:r>
      <w:r>
        <w:rPr>
          <w:rFonts w:ascii="微软雅黑" w:eastAsia="微软雅黑" w:hAnsi="微软雅黑" w:hint="eastAsia"/>
          <w:sz w:val="40"/>
        </w:rPr>
        <w:t>2</w:t>
      </w:r>
      <w:r>
        <w:rPr>
          <w:sz w:val="40"/>
        </w:rPr>
        <w:t>层膜层离散化</w:t>
      </w:r>
    </w:p>
    <w:p w14:paraId="309B9336" w14:textId="77777777" w:rsidR="005C790B" w:rsidRDefault="00B5257A">
      <w:pPr>
        <w:pStyle w:val="a3"/>
        <w:spacing w:line="669" w:lineRule="exact"/>
        <w:ind w:left="790"/>
      </w:pPr>
      <w:r>
        <w:t>（</w:t>
      </w:r>
      <w:r>
        <w:rPr>
          <w:rFonts w:ascii="微软雅黑" w:eastAsia="微软雅黑" w:hint="eastAsia"/>
        </w:rPr>
        <w:t>1</w:t>
      </w:r>
      <w:r>
        <w:t>层代表基底）。</w:t>
      </w:r>
    </w:p>
    <w:p w14:paraId="5B6B3F81" w14:textId="77777777" w:rsidR="005C790B" w:rsidRDefault="005C790B">
      <w:pPr>
        <w:pStyle w:val="a3"/>
        <w:rPr>
          <w:sz w:val="20"/>
        </w:rPr>
      </w:pPr>
    </w:p>
    <w:p w14:paraId="3C701D3E" w14:textId="77777777" w:rsidR="005C790B" w:rsidRDefault="005C790B">
      <w:pPr>
        <w:pStyle w:val="a3"/>
        <w:rPr>
          <w:sz w:val="20"/>
        </w:rPr>
      </w:pPr>
    </w:p>
    <w:p w14:paraId="341EA426" w14:textId="77777777" w:rsidR="005C790B" w:rsidRDefault="005C790B">
      <w:pPr>
        <w:pStyle w:val="a3"/>
        <w:rPr>
          <w:sz w:val="20"/>
        </w:rPr>
      </w:pPr>
    </w:p>
    <w:p w14:paraId="168C0A5E" w14:textId="77777777" w:rsidR="005C790B" w:rsidRDefault="005C790B">
      <w:pPr>
        <w:pStyle w:val="a3"/>
        <w:rPr>
          <w:sz w:val="20"/>
        </w:rPr>
      </w:pPr>
    </w:p>
    <w:p w14:paraId="15767358" w14:textId="77777777" w:rsidR="005C790B" w:rsidRDefault="005C790B">
      <w:pPr>
        <w:pStyle w:val="a3"/>
        <w:rPr>
          <w:sz w:val="20"/>
        </w:rPr>
      </w:pPr>
    </w:p>
    <w:p w14:paraId="7C33BD79" w14:textId="77777777" w:rsidR="005C790B" w:rsidRDefault="005C790B">
      <w:pPr>
        <w:pStyle w:val="a3"/>
        <w:rPr>
          <w:sz w:val="20"/>
        </w:rPr>
      </w:pPr>
    </w:p>
    <w:p w14:paraId="67F8C83C" w14:textId="77777777" w:rsidR="005C790B" w:rsidRDefault="005C790B">
      <w:pPr>
        <w:pStyle w:val="a3"/>
        <w:rPr>
          <w:sz w:val="20"/>
        </w:rPr>
      </w:pPr>
    </w:p>
    <w:p w14:paraId="4E269A9C" w14:textId="77777777" w:rsidR="005C790B" w:rsidRDefault="005C790B">
      <w:pPr>
        <w:pStyle w:val="a3"/>
        <w:rPr>
          <w:sz w:val="20"/>
        </w:rPr>
      </w:pPr>
    </w:p>
    <w:p w14:paraId="3A063354" w14:textId="77777777" w:rsidR="005C790B" w:rsidRDefault="005C790B">
      <w:pPr>
        <w:pStyle w:val="a3"/>
        <w:rPr>
          <w:sz w:val="20"/>
        </w:rPr>
      </w:pPr>
    </w:p>
    <w:p w14:paraId="1AEC037F" w14:textId="77777777" w:rsidR="005C790B" w:rsidRDefault="005C790B">
      <w:pPr>
        <w:pStyle w:val="a3"/>
        <w:rPr>
          <w:sz w:val="20"/>
        </w:rPr>
      </w:pPr>
    </w:p>
    <w:p w14:paraId="6B4EDAC7" w14:textId="77777777" w:rsidR="005C790B" w:rsidRDefault="005C790B">
      <w:pPr>
        <w:pStyle w:val="a3"/>
        <w:rPr>
          <w:sz w:val="20"/>
        </w:rPr>
      </w:pPr>
    </w:p>
    <w:p w14:paraId="4B2BF49C" w14:textId="77777777" w:rsidR="005C790B" w:rsidRDefault="005C790B">
      <w:pPr>
        <w:pStyle w:val="a3"/>
        <w:rPr>
          <w:sz w:val="20"/>
        </w:rPr>
      </w:pPr>
    </w:p>
    <w:p w14:paraId="7053E94C" w14:textId="77777777" w:rsidR="005C790B" w:rsidRDefault="005C790B">
      <w:pPr>
        <w:pStyle w:val="a3"/>
        <w:rPr>
          <w:sz w:val="20"/>
        </w:rPr>
      </w:pPr>
    </w:p>
    <w:p w14:paraId="5E2A06A3" w14:textId="77777777" w:rsidR="005C790B" w:rsidRDefault="005C790B">
      <w:pPr>
        <w:pStyle w:val="a3"/>
        <w:rPr>
          <w:sz w:val="20"/>
        </w:rPr>
      </w:pPr>
    </w:p>
    <w:p w14:paraId="0D4D8923" w14:textId="77777777" w:rsidR="005C790B" w:rsidRDefault="005C790B">
      <w:pPr>
        <w:pStyle w:val="a3"/>
        <w:rPr>
          <w:sz w:val="20"/>
        </w:rPr>
      </w:pPr>
    </w:p>
    <w:p w14:paraId="7292C918" w14:textId="77777777" w:rsidR="005C790B" w:rsidRDefault="005C790B">
      <w:pPr>
        <w:pStyle w:val="a3"/>
        <w:rPr>
          <w:sz w:val="20"/>
        </w:rPr>
      </w:pPr>
    </w:p>
    <w:p w14:paraId="0439A591" w14:textId="77777777" w:rsidR="005C790B" w:rsidRDefault="005C790B">
      <w:pPr>
        <w:pStyle w:val="a3"/>
        <w:rPr>
          <w:sz w:val="20"/>
        </w:rPr>
      </w:pPr>
    </w:p>
    <w:p w14:paraId="32916B4B" w14:textId="77777777" w:rsidR="005C790B" w:rsidRDefault="005C790B">
      <w:pPr>
        <w:pStyle w:val="a3"/>
        <w:rPr>
          <w:sz w:val="20"/>
        </w:rPr>
      </w:pPr>
    </w:p>
    <w:p w14:paraId="0FCDD7E4" w14:textId="77777777" w:rsidR="005C790B" w:rsidRDefault="005C790B">
      <w:pPr>
        <w:pStyle w:val="a3"/>
        <w:rPr>
          <w:sz w:val="20"/>
        </w:rPr>
      </w:pPr>
    </w:p>
    <w:p w14:paraId="66E00FC8" w14:textId="77777777" w:rsidR="005C790B" w:rsidRDefault="005C790B">
      <w:pPr>
        <w:pStyle w:val="a3"/>
        <w:rPr>
          <w:sz w:val="20"/>
        </w:rPr>
      </w:pPr>
    </w:p>
    <w:p w14:paraId="3CCA5036" w14:textId="77777777" w:rsidR="005C790B" w:rsidRDefault="005C790B">
      <w:pPr>
        <w:pStyle w:val="a3"/>
        <w:rPr>
          <w:sz w:val="20"/>
        </w:rPr>
      </w:pPr>
    </w:p>
    <w:p w14:paraId="3873F851" w14:textId="77777777" w:rsidR="005C790B" w:rsidRDefault="005C790B">
      <w:pPr>
        <w:pStyle w:val="a3"/>
        <w:spacing w:before="2"/>
        <w:rPr>
          <w:sz w:val="24"/>
        </w:rPr>
      </w:pPr>
    </w:p>
    <w:p w14:paraId="540A06F4" w14:textId="77777777" w:rsidR="005C790B" w:rsidRDefault="00B5257A">
      <w:pPr>
        <w:spacing w:line="501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16</w:t>
      </w:r>
    </w:p>
    <w:p w14:paraId="1FB99C14" w14:textId="77777777" w:rsidR="005C790B" w:rsidRDefault="005C790B">
      <w:pPr>
        <w:spacing w:line="501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2EA57226" w14:textId="77777777" w:rsidR="005C790B" w:rsidRDefault="00B5257A">
      <w:pPr>
        <w:pStyle w:val="a3"/>
        <w:rPr>
          <w:rFonts w:ascii="微软雅黑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652F4C04" wp14:editId="62841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8EF34" w14:textId="77777777" w:rsidR="005C790B" w:rsidRDefault="005C790B">
      <w:pPr>
        <w:pStyle w:val="a3"/>
        <w:rPr>
          <w:rFonts w:ascii="微软雅黑"/>
          <w:sz w:val="20"/>
        </w:rPr>
      </w:pPr>
    </w:p>
    <w:p w14:paraId="039D57BD" w14:textId="77777777" w:rsidR="005C790B" w:rsidRDefault="005C790B">
      <w:pPr>
        <w:pStyle w:val="a3"/>
        <w:rPr>
          <w:rFonts w:ascii="微软雅黑"/>
          <w:sz w:val="20"/>
        </w:rPr>
      </w:pPr>
    </w:p>
    <w:p w14:paraId="463BA9D4" w14:textId="77777777" w:rsidR="005C790B" w:rsidRDefault="005C790B">
      <w:pPr>
        <w:pStyle w:val="a3"/>
        <w:rPr>
          <w:rFonts w:ascii="微软雅黑"/>
          <w:sz w:val="20"/>
        </w:rPr>
      </w:pPr>
    </w:p>
    <w:p w14:paraId="79EEFE62" w14:textId="77777777" w:rsidR="005C790B" w:rsidRDefault="005C790B">
      <w:pPr>
        <w:pStyle w:val="a3"/>
        <w:rPr>
          <w:rFonts w:ascii="微软雅黑"/>
          <w:sz w:val="20"/>
        </w:rPr>
      </w:pPr>
    </w:p>
    <w:p w14:paraId="60A1E3AB" w14:textId="77777777" w:rsidR="005C790B" w:rsidRDefault="005C790B">
      <w:pPr>
        <w:pStyle w:val="a3"/>
        <w:rPr>
          <w:rFonts w:ascii="微软雅黑"/>
          <w:sz w:val="20"/>
        </w:rPr>
      </w:pPr>
    </w:p>
    <w:p w14:paraId="3DA810E1" w14:textId="77777777" w:rsidR="005C790B" w:rsidRDefault="005C790B">
      <w:pPr>
        <w:pStyle w:val="a3"/>
        <w:rPr>
          <w:rFonts w:ascii="微软雅黑"/>
          <w:sz w:val="20"/>
        </w:rPr>
      </w:pPr>
    </w:p>
    <w:p w14:paraId="739C67F2" w14:textId="77777777" w:rsidR="005C790B" w:rsidRDefault="005C790B">
      <w:pPr>
        <w:pStyle w:val="a3"/>
        <w:rPr>
          <w:rFonts w:ascii="微软雅黑"/>
          <w:sz w:val="20"/>
        </w:rPr>
      </w:pPr>
    </w:p>
    <w:p w14:paraId="524C9172" w14:textId="77777777" w:rsidR="005C790B" w:rsidRDefault="005C790B">
      <w:pPr>
        <w:pStyle w:val="a3"/>
        <w:rPr>
          <w:rFonts w:ascii="微软雅黑"/>
          <w:sz w:val="20"/>
        </w:rPr>
      </w:pPr>
    </w:p>
    <w:p w14:paraId="5E7496DB" w14:textId="77777777" w:rsidR="005C790B" w:rsidRDefault="005C790B">
      <w:pPr>
        <w:pStyle w:val="a3"/>
        <w:rPr>
          <w:rFonts w:ascii="微软雅黑"/>
          <w:sz w:val="20"/>
        </w:rPr>
      </w:pPr>
    </w:p>
    <w:p w14:paraId="39CC4499" w14:textId="77777777" w:rsidR="005C790B" w:rsidRDefault="005C790B">
      <w:pPr>
        <w:pStyle w:val="a3"/>
        <w:spacing w:before="9"/>
        <w:rPr>
          <w:rFonts w:ascii="微软雅黑"/>
          <w:sz w:val="24"/>
        </w:rPr>
      </w:pPr>
    </w:p>
    <w:p w14:paraId="6C7070C7" w14:textId="77777777" w:rsidR="005C790B" w:rsidRDefault="00B5257A">
      <w:pPr>
        <w:pStyle w:val="1"/>
        <w:spacing w:before="22" w:line="672" w:lineRule="exact"/>
        <w:ind w:left="1422"/>
      </w:pPr>
      <w:r>
        <w:rPr>
          <w:color w:val="AD0816"/>
        </w:rPr>
        <w:t>基于界面定义的光栅类型</w:t>
      </w:r>
    </w:p>
    <w:p w14:paraId="30A38246" w14:textId="77777777" w:rsidR="005C790B" w:rsidRDefault="00B5257A">
      <w:pPr>
        <w:spacing w:line="672" w:lineRule="exact"/>
        <w:ind w:left="1422"/>
        <w:rPr>
          <w:sz w:val="56"/>
        </w:rPr>
      </w:pPr>
      <w:r>
        <w:rPr>
          <w:color w:val="AD0816"/>
          <w:sz w:val="56"/>
        </w:rPr>
        <w:t>（例如：圆台形光栅）</w:t>
      </w:r>
    </w:p>
    <w:p w14:paraId="0BC97433" w14:textId="77777777" w:rsidR="005C790B" w:rsidRDefault="005C790B">
      <w:pPr>
        <w:spacing w:line="672" w:lineRule="exact"/>
        <w:rPr>
          <w:sz w:val="56"/>
        </w:rPr>
        <w:sectPr w:rsidR="005C790B" w:rsidSect="006F243B">
          <w:pgSz w:w="19200" w:h="10800" w:orient="landscape"/>
          <w:pgMar w:top="1000" w:right="800" w:bottom="280" w:left="800" w:header="720" w:footer="720" w:gutter="0"/>
          <w:cols w:space="720"/>
        </w:sectPr>
      </w:pPr>
    </w:p>
    <w:p w14:paraId="4A7B87EB" w14:textId="1BDF9AF2" w:rsidR="005C790B" w:rsidRDefault="002B33B5">
      <w:pPr>
        <w:spacing w:before="5"/>
        <w:ind w:left="251"/>
        <w:rPr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059CCC5" wp14:editId="0B8C2E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778285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65947749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2364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6009"/>
                            <a:ext cx="5417" cy="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65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77080" name="Freeform 72"/>
                        <wps:cNvSpPr>
                          <a:spLocks/>
                        </wps:cNvSpPr>
                        <wps:spPr bwMode="auto">
                          <a:xfrm>
                            <a:off x="14894" y="7947"/>
                            <a:ext cx="342" cy="514"/>
                          </a:xfrm>
                          <a:custGeom>
                            <a:avLst/>
                            <a:gdLst>
                              <a:gd name="T0" fmla="+- 0 14895 14895"/>
                              <a:gd name="T1" fmla="*/ T0 w 342"/>
                              <a:gd name="T2" fmla="+- 0 8169 7948"/>
                              <a:gd name="T3" fmla="*/ 8169 h 514"/>
                              <a:gd name="T4" fmla="+- 0 14931 14895"/>
                              <a:gd name="T5" fmla="*/ T4 w 342"/>
                              <a:gd name="T6" fmla="+- 0 8347 7948"/>
                              <a:gd name="T7" fmla="*/ 8347 h 514"/>
                              <a:gd name="T8" fmla="+- 0 15010 14895"/>
                              <a:gd name="T9" fmla="*/ T8 w 342"/>
                              <a:gd name="T10" fmla="+- 0 8416 7948"/>
                              <a:gd name="T11" fmla="*/ 8416 h 514"/>
                              <a:gd name="T12" fmla="+- 0 15010 14895"/>
                              <a:gd name="T13" fmla="*/ T12 w 342"/>
                              <a:gd name="T14" fmla="+- 0 8462 7948"/>
                              <a:gd name="T15" fmla="*/ 8462 h 514"/>
                              <a:gd name="T16" fmla="+- 0 15187 14895"/>
                              <a:gd name="T17" fmla="*/ T16 w 342"/>
                              <a:gd name="T18" fmla="+- 0 8462 7948"/>
                              <a:gd name="T19" fmla="*/ 8462 h 514"/>
                              <a:gd name="T20" fmla="+- 0 15187 14895"/>
                              <a:gd name="T21" fmla="*/ T20 w 342"/>
                              <a:gd name="T22" fmla="+- 0 8431 7948"/>
                              <a:gd name="T23" fmla="*/ 8431 h 514"/>
                              <a:gd name="T24" fmla="+- 0 15195 14895"/>
                              <a:gd name="T25" fmla="*/ T24 w 342"/>
                              <a:gd name="T26" fmla="+- 0 8404 7948"/>
                              <a:gd name="T27" fmla="*/ 8404 h 514"/>
                              <a:gd name="T28" fmla="+- 0 15212 14895"/>
                              <a:gd name="T29" fmla="*/ T28 w 342"/>
                              <a:gd name="T30" fmla="+- 0 8381 7948"/>
                              <a:gd name="T31" fmla="*/ 8381 h 514"/>
                              <a:gd name="T32" fmla="+- 0 15228 14895"/>
                              <a:gd name="T33" fmla="*/ T32 w 342"/>
                              <a:gd name="T34" fmla="+- 0 8351 7948"/>
                              <a:gd name="T35" fmla="*/ 8351 h 514"/>
                              <a:gd name="T36" fmla="+- 0 15236 14895"/>
                              <a:gd name="T37" fmla="*/ T36 w 342"/>
                              <a:gd name="T38" fmla="+- 0 8303 7948"/>
                              <a:gd name="T39" fmla="*/ 8303 h 514"/>
                              <a:gd name="T40" fmla="+- 0 15236 14895"/>
                              <a:gd name="T41" fmla="*/ T40 w 342"/>
                              <a:gd name="T42" fmla="+- 0 8193 7948"/>
                              <a:gd name="T43" fmla="*/ 8193 h 514"/>
                              <a:gd name="T44" fmla="+- 0 15233 14895"/>
                              <a:gd name="T45" fmla="*/ T44 w 342"/>
                              <a:gd name="T46" fmla="+- 0 8178 7948"/>
                              <a:gd name="T47" fmla="*/ 8178 h 514"/>
                              <a:gd name="T48" fmla="+- 0 15225 14895"/>
                              <a:gd name="T49" fmla="*/ T48 w 342"/>
                              <a:gd name="T50" fmla="+- 0 8167 7948"/>
                              <a:gd name="T51" fmla="*/ 8167 h 514"/>
                              <a:gd name="T52" fmla="+- 0 15214 14895"/>
                              <a:gd name="T53" fmla="*/ T52 w 342"/>
                              <a:gd name="T54" fmla="+- 0 8159 7948"/>
                              <a:gd name="T55" fmla="*/ 8159 h 514"/>
                              <a:gd name="T56" fmla="+- 0 15199 14895"/>
                              <a:gd name="T57" fmla="*/ T56 w 342"/>
                              <a:gd name="T58" fmla="+- 0 8156 7948"/>
                              <a:gd name="T59" fmla="*/ 8156 h 514"/>
                              <a:gd name="T60" fmla="+- 0 15190 14895"/>
                              <a:gd name="T61" fmla="*/ T60 w 342"/>
                              <a:gd name="T62" fmla="+- 0 8156 7948"/>
                              <a:gd name="T63" fmla="*/ 8156 h 514"/>
                              <a:gd name="T64" fmla="+- 0 15181 14895"/>
                              <a:gd name="T65" fmla="*/ T64 w 342"/>
                              <a:gd name="T66" fmla="+- 0 8159 7948"/>
                              <a:gd name="T67" fmla="*/ 8159 h 514"/>
                              <a:gd name="T68" fmla="+- 0 15175 14895"/>
                              <a:gd name="T69" fmla="*/ T68 w 342"/>
                              <a:gd name="T70" fmla="+- 0 8166 7948"/>
                              <a:gd name="T71" fmla="*/ 8166 h 514"/>
                              <a:gd name="T72" fmla="+- 0 15175 14895"/>
                              <a:gd name="T73" fmla="*/ T72 w 342"/>
                              <a:gd name="T74" fmla="+- 0 8162 7948"/>
                              <a:gd name="T75" fmla="*/ 8162 h 514"/>
                              <a:gd name="T76" fmla="+- 0 15172 14895"/>
                              <a:gd name="T77" fmla="*/ T76 w 342"/>
                              <a:gd name="T78" fmla="+- 0 8148 7948"/>
                              <a:gd name="T79" fmla="*/ 8148 h 514"/>
                              <a:gd name="T80" fmla="+- 0 15164 14895"/>
                              <a:gd name="T81" fmla="*/ T80 w 342"/>
                              <a:gd name="T82" fmla="+- 0 8136 7948"/>
                              <a:gd name="T83" fmla="*/ 8136 h 514"/>
                              <a:gd name="T84" fmla="+- 0 15153 14895"/>
                              <a:gd name="T85" fmla="*/ T84 w 342"/>
                              <a:gd name="T86" fmla="+- 0 8128 7948"/>
                              <a:gd name="T87" fmla="*/ 8128 h 514"/>
                              <a:gd name="T88" fmla="+- 0 15138 14895"/>
                              <a:gd name="T89" fmla="*/ T88 w 342"/>
                              <a:gd name="T90" fmla="+- 0 8125 7948"/>
                              <a:gd name="T91" fmla="*/ 8125 h 514"/>
                              <a:gd name="T92" fmla="+- 0 15129 14895"/>
                              <a:gd name="T93" fmla="*/ T92 w 342"/>
                              <a:gd name="T94" fmla="+- 0 8125 7948"/>
                              <a:gd name="T95" fmla="*/ 8125 h 514"/>
                              <a:gd name="T96" fmla="+- 0 15119 14895"/>
                              <a:gd name="T97" fmla="*/ T96 w 342"/>
                              <a:gd name="T98" fmla="+- 0 8129 7948"/>
                              <a:gd name="T99" fmla="*/ 8129 h 514"/>
                              <a:gd name="T100" fmla="+- 0 15113 14895"/>
                              <a:gd name="T101" fmla="*/ T100 w 342"/>
                              <a:gd name="T102" fmla="+- 0 8136 7948"/>
                              <a:gd name="T103" fmla="*/ 8136 h 514"/>
                              <a:gd name="T104" fmla="+- 0 15108 14895"/>
                              <a:gd name="T105" fmla="*/ T104 w 342"/>
                              <a:gd name="T106" fmla="+- 0 8124 7948"/>
                              <a:gd name="T107" fmla="*/ 8124 h 514"/>
                              <a:gd name="T108" fmla="+- 0 15100 14895"/>
                              <a:gd name="T109" fmla="*/ T108 w 342"/>
                              <a:gd name="T110" fmla="+- 0 8115 7948"/>
                              <a:gd name="T111" fmla="*/ 8115 h 514"/>
                              <a:gd name="T112" fmla="+- 0 15090 14895"/>
                              <a:gd name="T113" fmla="*/ T112 w 342"/>
                              <a:gd name="T114" fmla="+- 0 8109 7948"/>
                              <a:gd name="T115" fmla="*/ 8109 h 514"/>
                              <a:gd name="T116" fmla="+- 0 15077 14895"/>
                              <a:gd name="T117" fmla="*/ T116 w 342"/>
                              <a:gd name="T118" fmla="+- 0 8107 7948"/>
                              <a:gd name="T119" fmla="*/ 8107 h 514"/>
                              <a:gd name="T120" fmla="+- 0 15063 14895"/>
                              <a:gd name="T121" fmla="*/ T120 w 342"/>
                              <a:gd name="T122" fmla="+- 0 8110 7948"/>
                              <a:gd name="T123" fmla="*/ 8110 h 514"/>
                              <a:gd name="T124" fmla="+- 0 15051 14895"/>
                              <a:gd name="T125" fmla="*/ T124 w 342"/>
                              <a:gd name="T126" fmla="+- 0 8118 7948"/>
                              <a:gd name="T127" fmla="*/ 8118 h 514"/>
                              <a:gd name="T128" fmla="+- 0 15044 14895"/>
                              <a:gd name="T129" fmla="*/ T128 w 342"/>
                              <a:gd name="T130" fmla="+- 0 8129 7948"/>
                              <a:gd name="T131" fmla="*/ 8129 h 514"/>
                              <a:gd name="T132" fmla="+- 0 15041 14895"/>
                              <a:gd name="T133" fmla="*/ T132 w 342"/>
                              <a:gd name="T134" fmla="+- 0 8144 7948"/>
                              <a:gd name="T135" fmla="*/ 8144 h 514"/>
                              <a:gd name="T136" fmla="+- 0 15041 14895"/>
                              <a:gd name="T137" fmla="*/ T136 w 342"/>
                              <a:gd name="T138" fmla="+- 0 7978 7948"/>
                              <a:gd name="T139" fmla="*/ 7978 h 514"/>
                              <a:gd name="T140" fmla="+- 0 15038 14895"/>
                              <a:gd name="T141" fmla="*/ T140 w 342"/>
                              <a:gd name="T142" fmla="+- 0 7966 7948"/>
                              <a:gd name="T143" fmla="*/ 7966 h 514"/>
                              <a:gd name="T144" fmla="+- 0 15032 14895"/>
                              <a:gd name="T145" fmla="*/ T144 w 342"/>
                              <a:gd name="T146" fmla="+- 0 7957 7948"/>
                              <a:gd name="T147" fmla="*/ 7957 h 514"/>
                              <a:gd name="T148" fmla="+- 0 15022 14895"/>
                              <a:gd name="T149" fmla="*/ T148 w 342"/>
                              <a:gd name="T150" fmla="+- 0 7950 7948"/>
                              <a:gd name="T151" fmla="*/ 7950 h 514"/>
                              <a:gd name="T152" fmla="+- 0 15010 14895"/>
                              <a:gd name="T153" fmla="*/ T152 w 342"/>
                              <a:gd name="T154" fmla="+- 0 7948 7948"/>
                              <a:gd name="T155" fmla="*/ 7948 h 514"/>
                              <a:gd name="T156" fmla="+- 0 14998 14895"/>
                              <a:gd name="T157" fmla="*/ T156 w 342"/>
                              <a:gd name="T158" fmla="+- 0 7950 7948"/>
                              <a:gd name="T159" fmla="*/ 7950 h 514"/>
                              <a:gd name="T160" fmla="+- 0 14988 14895"/>
                              <a:gd name="T161" fmla="*/ T160 w 342"/>
                              <a:gd name="T162" fmla="+- 0 7957 7948"/>
                              <a:gd name="T163" fmla="*/ 7957 h 514"/>
                              <a:gd name="T164" fmla="+- 0 14982 14895"/>
                              <a:gd name="T165" fmla="*/ T164 w 342"/>
                              <a:gd name="T166" fmla="+- 0 7966 7948"/>
                              <a:gd name="T167" fmla="*/ 7966 h 514"/>
                              <a:gd name="T168" fmla="+- 0 14980 14895"/>
                              <a:gd name="T169" fmla="*/ T168 w 342"/>
                              <a:gd name="T170" fmla="+- 0 7978 7948"/>
                              <a:gd name="T171" fmla="*/ 7978 h 514"/>
                              <a:gd name="T172" fmla="+- 0 14980 14895"/>
                              <a:gd name="T173" fmla="*/ T172 w 342"/>
                              <a:gd name="T174" fmla="+- 0 8281 7948"/>
                              <a:gd name="T175" fmla="*/ 8281 h 514"/>
                              <a:gd name="T176" fmla="+- 0 14955 14895"/>
                              <a:gd name="T177" fmla="*/ T176 w 342"/>
                              <a:gd name="T178" fmla="+- 0 8168 7948"/>
                              <a:gd name="T179" fmla="*/ 8168 h 514"/>
                              <a:gd name="T180" fmla="+- 0 14950 14895"/>
                              <a:gd name="T181" fmla="*/ T180 w 342"/>
                              <a:gd name="T182" fmla="+- 0 8157 7948"/>
                              <a:gd name="T183" fmla="*/ 8157 h 514"/>
                              <a:gd name="T184" fmla="+- 0 14941 14895"/>
                              <a:gd name="T185" fmla="*/ T184 w 342"/>
                              <a:gd name="T186" fmla="+- 0 8149 7948"/>
                              <a:gd name="T187" fmla="*/ 8149 h 514"/>
                              <a:gd name="T188" fmla="+- 0 14930 14895"/>
                              <a:gd name="T189" fmla="*/ T188 w 342"/>
                              <a:gd name="T190" fmla="+- 0 8145 7948"/>
                              <a:gd name="T191" fmla="*/ 8145 h 514"/>
                              <a:gd name="T192" fmla="+- 0 14918 14895"/>
                              <a:gd name="T193" fmla="*/ T192 w 342"/>
                              <a:gd name="T194" fmla="+- 0 8145 7948"/>
                              <a:gd name="T195" fmla="*/ 8145 h 514"/>
                              <a:gd name="T196" fmla="+- 0 14907 14895"/>
                              <a:gd name="T197" fmla="*/ T196 w 342"/>
                              <a:gd name="T198" fmla="+- 0 8150 7948"/>
                              <a:gd name="T199" fmla="*/ 8150 h 514"/>
                              <a:gd name="T200" fmla="+- 0 14899 14895"/>
                              <a:gd name="T201" fmla="*/ T200 w 342"/>
                              <a:gd name="T202" fmla="+- 0 8158 7948"/>
                              <a:gd name="T203" fmla="*/ 8158 h 514"/>
                              <a:gd name="T204" fmla="+- 0 14895 14895"/>
                              <a:gd name="T205" fmla="*/ T204 w 342"/>
                              <a:gd name="T206" fmla="+- 0 8169 7948"/>
                              <a:gd name="T207" fmla="*/ 8169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2" h="514">
                                <a:moveTo>
                                  <a:pt x="0" y="221"/>
                                </a:moveTo>
                                <a:lnTo>
                                  <a:pt x="36" y="399"/>
                                </a:lnTo>
                                <a:lnTo>
                                  <a:pt x="115" y="468"/>
                                </a:lnTo>
                                <a:lnTo>
                                  <a:pt x="115" y="514"/>
                                </a:lnTo>
                                <a:lnTo>
                                  <a:pt x="292" y="514"/>
                                </a:lnTo>
                                <a:lnTo>
                                  <a:pt x="292" y="483"/>
                                </a:lnTo>
                                <a:lnTo>
                                  <a:pt x="300" y="456"/>
                                </a:lnTo>
                                <a:lnTo>
                                  <a:pt x="317" y="433"/>
                                </a:lnTo>
                                <a:lnTo>
                                  <a:pt x="333" y="403"/>
                                </a:lnTo>
                                <a:lnTo>
                                  <a:pt x="341" y="355"/>
                                </a:lnTo>
                                <a:lnTo>
                                  <a:pt x="341" y="245"/>
                                </a:lnTo>
                                <a:lnTo>
                                  <a:pt x="338" y="230"/>
                                </a:lnTo>
                                <a:lnTo>
                                  <a:pt x="330" y="219"/>
                                </a:lnTo>
                                <a:lnTo>
                                  <a:pt x="319" y="211"/>
                                </a:lnTo>
                                <a:lnTo>
                                  <a:pt x="304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86" y="211"/>
                                </a:lnTo>
                                <a:lnTo>
                                  <a:pt x="280" y="218"/>
                                </a:lnTo>
                                <a:lnTo>
                                  <a:pt x="280" y="214"/>
                                </a:lnTo>
                                <a:lnTo>
                                  <a:pt x="277" y="200"/>
                                </a:lnTo>
                                <a:lnTo>
                                  <a:pt x="269" y="188"/>
                                </a:lnTo>
                                <a:lnTo>
                                  <a:pt x="258" y="180"/>
                                </a:lnTo>
                                <a:lnTo>
                                  <a:pt x="243" y="177"/>
                                </a:lnTo>
                                <a:lnTo>
                                  <a:pt x="234" y="177"/>
                                </a:lnTo>
                                <a:lnTo>
                                  <a:pt x="224" y="181"/>
                                </a:lnTo>
                                <a:lnTo>
                                  <a:pt x="218" y="188"/>
                                </a:lnTo>
                                <a:lnTo>
                                  <a:pt x="213" y="176"/>
                                </a:lnTo>
                                <a:lnTo>
                                  <a:pt x="205" y="167"/>
                                </a:lnTo>
                                <a:lnTo>
                                  <a:pt x="195" y="161"/>
                                </a:lnTo>
                                <a:lnTo>
                                  <a:pt x="182" y="159"/>
                                </a:lnTo>
                                <a:lnTo>
                                  <a:pt x="168" y="162"/>
                                </a:lnTo>
                                <a:lnTo>
                                  <a:pt x="156" y="170"/>
                                </a:lnTo>
                                <a:lnTo>
                                  <a:pt x="149" y="181"/>
                                </a:lnTo>
                                <a:lnTo>
                                  <a:pt x="146" y="196"/>
                                </a:lnTo>
                                <a:lnTo>
                                  <a:pt x="146" y="30"/>
                                </a:lnTo>
                                <a:lnTo>
                                  <a:pt x="143" y="18"/>
                                </a:lnTo>
                                <a:lnTo>
                                  <a:pt x="137" y="9"/>
                                </a:lnTo>
                                <a:lnTo>
                                  <a:pt x="127" y="2"/>
                                </a:lnTo>
                                <a:lnTo>
                                  <a:pt x="115" y="0"/>
                                </a:lnTo>
                                <a:lnTo>
                                  <a:pt x="103" y="2"/>
                                </a:lnTo>
                                <a:lnTo>
                                  <a:pt x="93" y="9"/>
                                </a:lnTo>
                                <a:lnTo>
                                  <a:pt x="87" y="18"/>
                                </a:lnTo>
                                <a:lnTo>
                                  <a:pt x="85" y="30"/>
                                </a:lnTo>
                                <a:lnTo>
                                  <a:pt x="85" y="333"/>
                                </a:lnTo>
                                <a:lnTo>
                                  <a:pt x="60" y="220"/>
                                </a:lnTo>
                                <a:lnTo>
                                  <a:pt x="55" y="209"/>
                                </a:lnTo>
                                <a:lnTo>
                                  <a:pt x="46" y="201"/>
                                </a:lnTo>
                                <a:lnTo>
                                  <a:pt x="35" y="197"/>
                                </a:lnTo>
                                <a:lnTo>
                                  <a:pt x="23" y="197"/>
                                </a:lnTo>
                                <a:lnTo>
                                  <a:pt x="12" y="202"/>
                                </a:lnTo>
                                <a:lnTo>
                                  <a:pt x="4" y="21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764381" name="AutoShape 73"/>
                        <wps:cNvSpPr>
                          <a:spLocks/>
                        </wps:cNvSpPr>
                        <wps:spPr bwMode="auto">
                          <a:xfrm>
                            <a:off x="9270" y="7015"/>
                            <a:ext cx="4840" cy="948"/>
                          </a:xfrm>
                          <a:custGeom>
                            <a:avLst/>
                            <a:gdLst>
                              <a:gd name="T0" fmla="+- 0 14091 9271"/>
                              <a:gd name="T1" fmla="*/ T0 w 4840"/>
                              <a:gd name="T2" fmla="+- 0 7962 7015"/>
                              <a:gd name="T3" fmla="*/ 7962 h 948"/>
                              <a:gd name="T4" fmla="+- 0 13785 9271"/>
                              <a:gd name="T5" fmla="*/ T4 w 4840"/>
                              <a:gd name="T6" fmla="+- 0 7725 7015"/>
                              <a:gd name="T7" fmla="*/ 7725 h 948"/>
                              <a:gd name="T8" fmla="+- 0 13834 9271"/>
                              <a:gd name="T9" fmla="*/ T8 w 4840"/>
                              <a:gd name="T10" fmla="+- 0 7725 7015"/>
                              <a:gd name="T11" fmla="*/ 7725 h 948"/>
                              <a:gd name="T12" fmla="+- 0 13834 9271"/>
                              <a:gd name="T13" fmla="*/ T12 w 4840"/>
                              <a:gd name="T14" fmla="+- 0 7725 7015"/>
                              <a:gd name="T15" fmla="*/ 7725 h 948"/>
                              <a:gd name="T16" fmla="+- 0 13681 9271"/>
                              <a:gd name="T17" fmla="*/ T16 w 4840"/>
                              <a:gd name="T18" fmla="+- 0 7649 7015"/>
                              <a:gd name="T19" fmla="*/ 7649 h 948"/>
                              <a:gd name="T20" fmla="+- 0 9395 9271"/>
                              <a:gd name="T21" fmla="*/ T20 w 4840"/>
                              <a:gd name="T22" fmla="+- 0 7456 7015"/>
                              <a:gd name="T23" fmla="*/ 7456 h 948"/>
                              <a:gd name="T24" fmla="+- 0 9447 9271"/>
                              <a:gd name="T25" fmla="*/ T24 w 4840"/>
                              <a:gd name="T26" fmla="+- 0 7613 7015"/>
                              <a:gd name="T27" fmla="*/ 7613 h 948"/>
                              <a:gd name="T28" fmla="+- 0 9296 9271"/>
                              <a:gd name="T29" fmla="*/ T28 w 4840"/>
                              <a:gd name="T30" fmla="+- 0 7554 7015"/>
                              <a:gd name="T31" fmla="*/ 7554 h 948"/>
                              <a:gd name="T32" fmla="+- 0 9416 9271"/>
                              <a:gd name="T33" fmla="*/ T32 w 4840"/>
                              <a:gd name="T34" fmla="+- 0 7468 7015"/>
                              <a:gd name="T35" fmla="*/ 7468 h 948"/>
                              <a:gd name="T36" fmla="+- 0 9328 9271"/>
                              <a:gd name="T37" fmla="*/ T36 w 4840"/>
                              <a:gd name="T38" fmla="+- 0 7547 7015"/>
                              <a:gd name="T39" fmla="*/ 7547 h 948"/>
                              <a:gd name="T40" fmla="+- 0 9310 9271"/>
                              <a:gd name="T41" fmla="*/ T40 w 4840"/>
                              <a:gd name="T42" fmla="+- 0 7580 7015"/>
                              <a:gd name="T43" fmla="*/ 7580 h 948"/>
                              <a:gd name="T44" fmla="+- 0 9303 9271"/>
                              <a:gd name="T45" fmla="*/ T44 w 4840"/>
                              <a:gd name="T46" fmla="+- 0 7584 7015"/>
                              <a:gd name="T47" fmla="*/ 7584 h 948"/>
                              <a:gd name="T48" fmla="+- 0 9328 9271"/>
                              <a:gd name="T49" fmla="*/ T48 w 4840"/>
                              <a:gd name="T50" fmla="+- 0 7562 7015"/>
                              <a:gd name="T51" fmla="*/ 7562 h 948"/>
                              <a:gd name="T52" fmla="+- 0 9357 9271"/>
                              <a:gd name="T53" fmla="*/ T52 w 4840"/>
                              <a:gd name="T54" fmla="+- 0 7570 7015"/>
                              <a:gd name="T55" fmla="*/ 7570 h 948"/>
                              <a:gd name="T56" fmla="+- 0 13575 9271"/>
                              <a:gd name="T57" fmla="*/ T56 w 4840"/>
                              <a:gd name="T58" fmla="+- 0 7575 7015"/>
                              <a:gd name="T59" fmla="*/ 7575 h 948"/>
                              <a:gd name="T60" fmla="+- 0 9350 9271"/>
                              <a:gd name="T61" fmla="*/ T60 w 4840"/>
                              <a:gd name="T62" fmla="+- 0 7541 7015"/>
                              <a:gd name="T63" fmla="*/ 7541 h 948"/>
                              <a:gd name="T64" fmla="+- 0 9394 9271"/>
                              <a:gd name="T65" fmla="*/ T64 w 4840"/>
                              <a:gd name="T66" fmla="+- 0 7530 7015"/>
                              <a:gd name="T67" fmla="*/ 7530 h 948"/>
                              <a:gd name="T68" fmla="+- 0 12052 9271"/>
                              <a:gd name="T69" fmla="*/ T68 w 4840"/>
                              <a:gd name="T70" fmla="+- 0 7015 7015"/>
                              <a:gd name="T71" fmla="*/ 7015 h 948"/>
                              <a:gd name="T72" fmla="+- 0 11497 9271"/>
                              <a:gd name="T73" fmla="*/ T72 w 4840"/>
                              <a:gd name="T74" fmla="+- 0 7059 7015"/>
                              <a:gd name="T75" fmla="*/ 7059 h 948"/>
                              <a:gd name="T76" fmla="+- 0 10461 9271"/>
                              <a:gd name="T77" fmla="*/ T76 w 4840"/>
                              <a:gd name="T78" fmla="+- 0 7260 7015"/>
                              <a:gd name="T79" fmla="*/ 7260 h 948"/>
                              <a:gd name="T80" fmla="+- 0 10070 9271"/>
                              <a:gd name="T81" fmla="*/ T80 w 4840"/>
                              <a:gd name="T82" fmla="+- 0 7387 7015"/>
                              <a:gd name="T83" fmla="*/ 7387 h 948"/>
                              <a:gd name="T84" fmla="+- 0 10676 9271"/>
                              <a:gd name="T85" fmla="*/ T84 w 4840"/>
                              <a:gd name="T86" fmla="+- 0 7242 7015"/>
                              <a:gd name="T87" fmla="*/ 7242 h 948"/>
                              <a:gd name="T88" fmla="+- 0 11093 9271"/>
                              <a:gd name="T89" fmla="*/ T88 w 4840"/>
                              <a:gd name="T90" fmla="+- 0 7155 7015"/>
                              <a:gd name="T91" fmla="*/ 7155 h 948"/>
                              <a:gd name="T92" fmla="+- 0 11695 9271"/>
                              <a:gd name="T93" fmla="*/ T92 w 4840"/>
                              <a:gd name="T94" fmla="+- 0 7065 7015"/>
                              <a:gd name="T95" fmla="*/ 7065 h 948"/>
                              <a:gd name="T96" fmla="+- 0 11879 9271"/>
                              <a:gd name="T97" fmla="*/ T96 w 4840"/>
                              <a:gd name="T98" fmla="+- 0 7050 7015"/>
                              <a:gd name="T99" fmla="*/ 7050 h 948"/>
                              <a:gd name="T100" fmla="+- 0 12413 9271"/>
                              <a:gd name="T101" fmla="*/ T100 w 4840"/>
                              <a:gd name="T102" fmla="+- 0 7045 7015"/>
                              <a:gd name="T103" fmla="*/ 7045 h 948"/>
                              <a:gd name="T104" fmla="+- 0 12052 9271"/>
                              <a:gd name="T105" fmla="*/ T104 w 4840"/>
                              <a:gd name="T106" fmla="+- 0 7015 7015"/>
                              <a:gd name="T107" fmla="*/ 7015 h 948"/>
                              <a:gd name="T108" fmla="+- 0 13522 9271"/>
                              <a:gd name="T109" fmla="*/ T108 w 4840"/>
                              <a:gd name="T110" fmla="+- 0 7503 7015"/>
                              <a:gd name="T111" fmla="*/ 7503 h 948"/>
                              <a:gd name="T112" fmla="+- 0 13414 9271"/>
                              <a:gd name="T113" fmla="*/ T112 w 4840"/>
                              <a:gd name="T114" fmla="+- 0 7469 7015"/>
                              <a:gd name="T115" fmla="*/ 7469 h 948"/>
                              <a:gd name="T116" fmla="+- 0 13253 9271"/>
                              <a:gd name="T117" fmla="*/ T116 w 4840"/>
                              <a:gd name="T118" fmla="+- 0 7339 7015"/>
                              <a:gd name="T119" fmla="*/ 7339 h 948"/>
                              <a:gd name="T120" fmla="+- 0 13303 9271"/>
                              <a:gd name="T121" fmla="*/ T120 w 4840"/>
                              <a:gd name="T122" fmla="+- 0 7402 7015"/>
                              <a:gd name="T123" fmla="*/ 7402 h 948"/>
                              <a:gd name="T124" fmla="+- 0 13318 9271"/>
                              <a:gd name="T125" fmla="*/ T124 w 4840"/>
                              <a:gd name="T126" fmla="+- 0 7376 7015"/>
                              <a:gd name="T127" fmla="*/ 7376 h 948"/>
                              <a:gd name="T128" fmla="+- 0 13132 9271"/>
                              <a:gd name="T129" fmla="*/ T128 w 4840"/>
                              <a:gd name="T130" fmla="+- 0 7310 7015"/>
                              <a:gd name="T131" fmla="*/ 7310 h 948"/>
                              <a:gd name="T132" fmla="+- 0 13204 9271"/>
                              <a:gd name="T133" fmla="*/ T132 w 4840"/>
                              <a:gd name="T134" fmla="+- 0 7313 7015"/>
                              <a:gd name="T135" fmla="*/ 7313 h 948"/>
                              <a:gd name="T136" fmla="+- 0 13132 9271"/>
                              <a:gd name="T137" fmla="*/ T136 w 4840"/>
                              <a:gd name="T138" fmla="+- 0 7310 7015"/>
                              <a:gd name="T139" fmla="*/ 7310 h 948"/>
                              <a:gd name="T140" fmla="+- 0 13198 9271"/>
                              <a:gd name="T141" fmla="*/ T140 w 4840"/>
                              <a:gd name="T142" fmla="+- 0 7310 7015"/>
                              <a:gd name="T143" fmla="*/ 7310 h 948"/>
                              <a:gd name="T144" fmla="+- 0 12953 9271"/>
                              <a:gd name="T145" fmla="*/ T144 w 4840"/>
                              <a:gd name="T146" fmla="+- 0 7229 7015"/>
                              <a:gd name="T147" fmla="*/ 7229 h 948"/>
                              <a:gd name="T148" fmla="+- 0 13073 9271"/>
                              <a:gd name="T149" fmla="*/ T148 w 4840"/>
                              <a:gd name="T150" fmla="+- 0 7281 7015"/>
                              <a:gd name="T151" fmla="*/ 7281 h 948"/>
                              <a:gd name="T152" fmla="+- 0 12914 9271"/>
                              <a:gd name="T153" fmla="*/ T152 w 4840"/>
                              <a:gd name="T154" fmla="+- 0 7181 7015"/>
                              <a:gd name="T155" fmla="*/ 7181 h 948"/>
                              <a:gd name="T156" fmla="+- 0 12964 9271"/>
                              <a:gd name="T157" fmla="*/ T156 w 4840"/>
                              <a:gd name="T158" fmla="+- 0 7201 7015"/>
                              <a:gd name="T159" fmla="*/ 7201 h 948"/>
                              <a:gd name="T160" fmla="+- 0 12828 9271"/>
                              <a:gd name="T161" fmla="*/ T160 w 4840"/>
                              <a:gd name="T162" fmla="+- 0 7181 7015"/>
                              <a:gd name="T163" fmla="*/ 7181 h 948"/>
                              <a:gd name="T164" fmla="+- 0 12700 9271"/>
                              <a:gd name="T165" fmla="*/ T164 w 4840"/>
                              <a:gd name="T166" fmla="+- 0 7140 7015"/>
                              <a:gd name="T167" fmla="*/ 7140 h 948"/>
                              <a:gd name="T168" fmla="+- 0 12800 9271"/>
                              <a:gd name="T169" fmla="*/ T168 w 4840"/>
                              <a:gd name="T170" fmla="+- 0 7140 7015"/>
                              <a:gd name="T171" fmla="*/ 7140 h 948"/>
                              <a:gd name="T172" fmla="+- 0 12800 9271"/>
                              <a:gd name="T173" fmla="*/ T172 w 4840"/>
                              <a:gd name="T174" fmla="+- 0 7140 7015"/>
                              <a:gd name="T175" fmla="*/ 7140 h 948"/>
                              <a:gd name="T176" fmla="+- 0 12634 9271"/>
                              <a:gd name="T177" fmla="*/ T176 w 4840"/>
                              <a:gd name="T178" fmla="+- 0 7122 7015"/>
                              <a:gd name="T179" fmla="*/ 7122 h 948"/>
                              <a:gd name="T180" fmla="+- 0 12632 9271"/>
                              <a:gd name="T181" fmla="*/ T180 w 4840"/>
                              <a:gd name="T182" fmla="+- 0 7090 7015"/>
                              <a:gd name="T183" fmla="*/ 7090 h 948"/>
                              <a:gd name="T184" fmla="+- 0 12641 9271"/>
                              <a:gd name="T185" fmla="*/ T184 w 4840"/>
                              <a:gd name="T186" fmla="+- 0 7093 7015"/>
                              <a:gd name="T187" fmla="*/ 7093 h 948"/>
                              <a:gd name="T188" fmla="+- 0 12498 9271"/>
                              <a:gd name="T189" fmla="*/ T188 w 4840"/>
                              <a:gd name="T190" fmla="+- 0 7090 7015"/>
                              <a:gd name="T191" fmla="*/ 7090 h 948"/>
                              <a:gd name="T192" fmla="+- 0 12133 9271"/>
                              <a:gd name="T193" fmla="*/ T192 w 4840"/>
                              <a:gd name="T194" fmla="+- 0 7047 7015"/>
                              <a:gd name="T195" fmla="*/ 7047 h 948"/>
                              <a:gd name="T196" fmla="+- 0 12283 9271"/>
                              <a:gd name="T197" fmla="*/ T196 w 4840"/>
                              <a:gd name="T198" fmla="+- 0 7058 7015"/>
                              <a:gd name="T199" fmla="*/ 7058 h 948"/>
                              <a:gd name="T200" fmla="+- 0 12580 9271"/>
                              <a:gd name="T201" fmla="*/ T200 w 4840"/>
                              <a:gd name="T202" fmla="+- 0 7078 7015"/>
                              <a:gd name="T203" fmla="*/ 7078 h 948"/>
                              <a:gd name="T204" fmla="+- 0 11697 9271"/>
                              <a:gd name="T205" fmla="*/ T204 w 4840"/>
                              <a:gd name="T206" fmla="+- 0 7065 7015"/>
                              <a:gd name="T207" fmla="*/ 7065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40" h="948">
                                <a:moveTo>
                                  <a:pt x="4665" y="788"/>
                                </a:moveTo>
                                <a:lnTo>
                                  <a:pt x="4617" y="788"/>
                                </a:lnTo>
                                <a:lnTo>
                                  <a:pt x="4719" y="868"/>
                                </a:lnTo>
                                <a:lnTo>
                                  <a:pt x="4820" y="947"/>
                                </a:lnTo>
                                <a:lnTo>
                                  <a:pt x="4839" y="924"/>
                                </a:lnTo>
                                <a:lnTo>
                                  <a:pt x="4737" y="844"/>
                                </a:lnTo>
                                <a:lnTo>
                                  <a:pt x="4665" y="788"/>
                                </a:lnTo>
                                <a:close/>
                                <a:moveTo>
                                  <a:pt x="4563" y="710"/>
                                </a:moveTo>
                                <a:lnTo>
                                  <a:pt x="4514" y="710"/>
                                </a:lnTo>
                                <a:lnTo>
                                  <a:pt x="4617" y="789"/>
                                </a:lnTo>
                                <a:lnTo>
                                  <a:pt x="4617" y="788"/>
                                </a:lnTo>
                                <a:lnTo>
                                  <a:pt x="4665" y="788"/>
                                </a:lnTo>
                                <a:lnTo>
                                  <a:pt x="4635" y="765"/>
                                </a:lnTo>
                                <a:lnTo>
                                  <a:pt x="4563" y="710"/>
                                </a:lnTo>
                                <a:close/>
                                <a:moveTo>
                                  <a:pt x="4460" y="634"/>
                                </a:moveTo>
                                <a:lnTo>
                                  <a:pt x="4410" y="634"/>
                                </a:lnTo>
                                <a:lnTo>
                                  <a:pt x="4514" y="710"/>
                                </a:lnTo>
                                <a:lnTo>
                                  <a:pt x="4563" y="710"/>
                                </a:lnTo>
                                <a:lnTo>
                                  <a:pt x="4532" y="686"/>
                                </a:lnTo>
                                <a:lnTo>
                                  <a:pt x="4460" y="634"/>
                                </a:lnTo>
                                <a:close/>
                                <a:moveTo>
                                  <a:pt x="4357" y="560"/>
                                </a:moveTo>
                                <a:lnTo>
                                  <a:pt x="4304" y="560"/>
                                </a:lnTo>
                                <a:lnTo>
                                  <a:pt x="4410" y="634"/>
                                </a:lnTo>
                                <a:lnTo>
                                  <a:pt x="4460" y="634"/>
                                </a:lnTo>
                                <a:lnTo>
                                  <a:pt x="4427" y="610"/>
                                </a:lnTo>
                                <a:lnTo>
                                  <a:pt x="4357" y="560"/>
                                </a:lnTo>
                                <a:close/>
                                <a:moveTo>
                                  <a:pt x="124" y="441"/>
                                </a:moveTo>
                                <a:lnTo>
                                  <a:pt x="118" y="447"/>
                                </a:lnTo>
                                <a:lnTo>
                                  <a:pt x="0" y="561"/>
                                </a:lnTo>
                                <a:lnTo>
                                  <a:pt x="165" y="611"/>
                                </a:lnTo>
                                <a:lnTo>
                                  <a:pt x="174" y="606"/>
                                </a:lnTo>
                                <a:lnTo>
                                  <a:pt x="176" y="598"/>
                                </a:lnTo>
                                <a:lnTo>
                                  <a:pt x="178" y="590"/>
                                </a:lnTo>
                                <a:lnTo>
                                  <a:pt x="174" y="582"/>
                                </a:lnTo>
                                <a:lnTo>
                                  <a:pt x="130" y="569"/>
                                </a:lnTo>
                                <a:lnTo>
                                  <a:pt x="32" y="569"/>
                                </a:lnTo>
                                <a:lnTo>
                                  <a:pt x="25" y="539"/>
                                </a:lnTo>
                                <a:lnTo>
                                  <a:pt x="57" y="532"/>
                                </a:lnTo>
                                <a:lnTo>
                                  <a:pt x="79" y="526"/>
                                </a:lnTo>
                                <a:lnTo>
                                  <a:pt x="145" y="463"/>
                                </a:lnTo>
                                <a:lnTo>
                                  <a:pt x="145" y="453"/>
                                </a:lnTo>
                                <a:lnTo>
                                  <a:pt x="140" y="447"/>
                                </a:lnTo>
                                <a:lnTo>
                                  <a:pt x="134" y="441"/>
                                </a:lnTo>
                                <a:lnTo>
                                  <a:pt x="124" y="441"/>
                                </a:lnTo>
                                <a:close/>
                                <a:moveTo>
                                  <a:pt x="79" y="526"/>
                                </a:moveTo>
                                <a:lnTo>
                                  <a:pt x="57" y="532"/>
                                </a:lnTo>
                                <a:lnTo>
                                  <a:pt x="25" y="539"/>
                                </a:lnTo>
                                <a:lnTo>
                                  <a:pt x="32" y="569"/>
                                </a:lnTo>
                                <a:lnTo>
                                  <a:pt x="48" y="565"/>
                                </a:lnTo>
                                <a:lnTo>
                                  <a:pt x="39" y="565"/>
                                </a:lnTo>
                                <a:lnTo>
                                  <a:pt x="33" y="540"/>
                                </a:lnTo>
                                <a:lnTo>
                                  <a:pt x="65" y="540"/>
                                </a:lnTo>
                                <a:lnTo>
                                  <a:pt x="79" y="526"/>
                                </a:lnTo>
                                <a:close/>
                                <a:moveTo>
                                  <a:pt x="86" y="555"/>
                                </a:moveTo>
                                <a:lnTo>
                                  <a:pt x="32" y="569"/>
                                </a:lnTo>
                                <a:lnTo>
                                  <a:pt x="130" y="569"/>
                                </a:lnTo>
                                <a:lnTo>
                                  <a:pt x="86" y="555"/>
                                </a:lnTo>
                                <a:close/>
                                <a:moveTo>
                                  <a:pt x="33" y="540"/>
                                </a:moveTo>
                                <a:lnTo>
                                  <a:pt x="39" y="565"/>
                                </a:lnTo>
                                <a:lnTo>
                                  <a:pt x="57" y="547"/>
                                </a:lnTo>
                                <a:lnTo>
                                  <a:pt x="33" y="540"/>
                                </a:lnTo>
                                <a:close/>
                                <a:moveTo>
                                  <a:pt x="57" y="547"/>
                                </a:moveTo>
                                <a:lnTo>
                                  <a:pt x="39" y="565"/>
                                </a:lnTo>
                                <a:lnTo>
                                  <a:pt x="48" y="565"/>
                                </a:lnTo>
                                <a:lnTo>
                                  <a:pt x="86" y="555"/>
                                </a:lnTo>
                                <a:lnTo>
                                  <a:pt x="57" y="547"/>
                                </a:lnTo>
                                <a:close/>
                                <a:moveTo>
                                  <a:pt x="4251" y="488"/>
                                </a:moveTo>
                                <a:lnTo>
                                  <a:pt x="4197" y="488"/>
                                </a:lnTo>
                                <a:lnTo>
                                  <a:pt x="4305" y="560"/>
                                </a:lnTo>
                                <a:lnTo>
                                  <a:pt x="4304" y="560"/>
                                </a:lnTo>
                                <a:lnTo>
                                  <a:pt x="4357" y="560"/>
                                </a:lnTo>
                                <a:lnTo>
                                  <a:pt x="4321" y="535"/>
                                </a:lnTo>
                                <a:lnTo>
                                  <a:pt x="4251" y="488"/>
                                </a:lnTo>
                                <a:close/>
                                <a:moveTo>
                                  <a:pt x="123" y="515"/>
                                </a:moveTo>
                                <a:lnTo>
                                  <a:pt x="79" y="526"/>
                                </a:lnTo>
                                <a:lnTo>
                                  <a:pt x="57" y="547"/>
                                </a:lnTo>
                                <a:lnTo>
                                  <a:pt x="86" y="555"/>
                                </a:lnTo>
                                <a:lnTo>
                                  <a:pt x="244" y="515"/>
                                </a:lnTo>
                                <a:lnTo>
                                  <a:pt x="123" y="515"/>
                                </a:lnTo>
                                <a:close/>
                                <a:moveTo>
                                  <a:pt x="65" y="540"/>
                                </a:moveTo>
                                <a:lnTo>
                                  <a:pt x="33" y="540"/>
                                </a:lnTo>
                                <a:lnTo>
                                  <a:pt x="57" y="547"/>
                                </a:lnTo>
                                <a:lnTo>
                                  <a:pt x="65" y="540"/>
                                </a:lnTo>
                                <a:close/>
                                <a:moveTo>
                                  <a:pt x="2781" y="0"/>
                                </a:moveTo>
                                <a:lnTo>
                                  <a:pt x="2695" y="1"/>
                                </a:lnTo>
                                <a:lnTo>
                                  <a:pt x="2607" y="5"/>
                                </a:lnTo>
                                <a:lnTo>
                                  <a:pt x="2515" y="12"/>
                                </a:lnTo>
                                <a:lnTo>
                                  <a:pt x="2421" y="20"/>
                                </a:lnTo>
                                <a:lnTo>
                                  <a:pt x="2226" y="44"/>
                                </a:lnTo>
                                <a:lnTo>
                                  <a:pt x="2024" y="74"/>
                                </a:lnTo>
                                <a:lnTo>
                                  <a:pt x="1817" y="111"/>
                                </a:lnTo>
                                <a:lnTo>
                                  <a:pt x="1608" y="152"/>
                                </a:lnTo>
                                <a:lnTo>
                                  <a:pt x="1398" y="198"/>
                                </a:lnTo>
                                <a:lnTo>
                                  <a:pt x="1190" y="245"/>
                                </a:lnTo>
                                <a:lnTo>
                                  <a:pt x="988" y="294"/>
                                </a:lnTo>
                                <a:lnTo>
                                  <a:pt x="123" y="515"/>
                                </a:lnTo>
                                <a:lnTo>
                                  <a:pt x="244" y="515"/>
                                </a:lnTo>
                                <a:lnTo>
                                  <a:pt x="799" y="372"/>
                                </a:lnTo>
                                <a:lnTo>
                                  <a:pt x="995" y="323"/>
                                </a:lnTo>
                                <a:lnTo>
                                  <a:pt x="1197" y="275"/>
                                </a:lnTo>
                                <a:lnTo>
                                  <a:pt x="1405" y="227"/>
                                </a:lnTo>
                                <a:lnTo>
                                  <a:pt x="1404" y="227"/>
                                </a:lnTo>
                                <a:lnTo>
                                  <a:pt x="1614" y="182"/>
                                </a:lnTo>
                                <a:lnTo>
                                  <a:pt x="1823" y="140"/>
                                </a:lnTo>
                                <a:lnTo>
                                  <a:pt x="1822" y="140"/>
                                </a:lnTo>
                                <a:lnTo>
                                  <a:pt x="2029" y="104"/>
                                </a:lnTo>
                                <a:lnTo>
                                  <a:pt x="2230" y="73"/>
                                </a:lnTo>
                                <a:lnTo>
                                  <a:pt x="2424" y="50"/>
                                </a:lnTo>
                                <a:lnTo>
                                  <a:pt x="2426" y="50"/>
                                </a:lnTo>
                                <a:lnTo>
                                  <a:pt x="2518" y="42"/>
                                </a:lnTo>
                                <a:lnTo>
                                  <a:pt x="2609" y="35"/>
                                </a:lnTo>
                                <a:lnTo>
                                  <a:pt x="2608" y="35"/>
                                </a:lnTo>
                                <a:lnTo>
                                  <a:pt x="2697" y="31"/>
                                </a:lnTo>
                                <a:lnTo>
                                  <a:pt x="2696" y="31"/>
                                </a:lnTo>
                                <a:lnTo>
                                  <a:pt x="2781" y="30"/>
                                </a:lnTo>
                                <a:lnTo>
                                  <a:pt x="2780" y="30"/>
                                </a:lnTo>
                                <a:lnTo>
                                  <a:pt x="3142" y="30"/>
                                </a:lnTo>
                                <a:lnTo>
                                  <a:pt x="3090" y="22"/>
                                </a:lnTo>
                                <a:lnTo>
                                  <a:pt x="3016" y="13"/>
                                </a:lnTo>
                                <a:lnTo>
                                  <a:pt x="2941" y="6"/>
                                </a:lnTo>
                                <a:lnTo>
                                  <a:pt x="2863" y="2"/>
                                </a:lnTo>
                                <a:lnTo>
                                  <a:pt x="2781" y="0"/>
                                </a:lnTo>
                                <a:close/>
                                <a:moveTo>
                                  <a:pt x="4199" y="453"/>
                                </a:moveTo>
                                <a:lnTo>
                                  <a:pt x="4143" y="453"/>
                                </a:lnTo>
                                <a:lnTo>
                                  <a:pt x="4197" y="488"/>
                                </a:lnTo>
                                <a:lnTo>
                                  <a:pt x="4251" y="488"/>
                                </a:lnTo>
                                <a:lnTo>
                                  <a:pt x="4214" y="463"/>
                                </a:lnTo>
                                <a:lnTo>
                                  <a:pt x="4199" y="453"/>
                                </a:lnTo>
                                <a:close/>
                                <a:moveTo>
                                  <a:pt x="4145" y="420"/>
                                </a:moveTo>
                                <a:lnTo>
                                  <a:pt x="4088" y="420"/>
                                </a:lnTo>
                                <a:lnTo>
                                  <a:pt x="4143" y="454"/>
                                </a:lnTo>
                                <a:lnTo>
                                  <a:pt x="4143" y="453"/>
                                </a:lnTo>
                                <a:lnTo>
                                  <a:pt x="4199" y="453"/>
                                </a:lnTo>
                                <a:lnTo>
                                  <a:pt x="4159" y="428"/>
                                </a:lnTo>
                                <a:lnTo>
                                  <a:pt x="4145" y="420"/>
                                </a:lnTo>
                                <a:close/>
                                <a:moveTo>
                                  <a:pt x="3982" y="324"/>
                                </a:moveTo>
                                <a:lnTo>
                                  <a:pt x="3919" y="324"/>
                                </a:lnTo>
                                <a:lnTo>
                                  <a:pt x="3976" y="355"/>
                                </a:lnTo>
                                <a:lnTo>
                                  <a:pt x="4032" y="387"/>
                                </a:lnTo>
                                <a:lnTo>
                                  <a:pt x="4088" y="420"/>
                                </a:lnTo>
                                <a:lnTo>
                                  <a:pt x="4145" y="420"/>
                                </a:lnTo>
                                <a:lnTo>
                                  <a:pt x="4103" y="394"/>
                                </a:lnTo>
                                <a:lnTo>
                                  <a:pt x="4047" y="361"/>
                                </a:lnTo>
                                <a:lnTo>
                                  <a:pt x="3990" y="329"/>
                                </a:lnTo>
                                <a:lnTo>
                                  <a:pt x="3982" y="324"/>
                                </a:lnTo>
                                <a:close/>
                                <a:moveTo>
                                  <a:pt x="3927" y="295"/>
                                </a:moveTo>
                                <a:lnTo>
                                  <a:pt x="3861" y="295"/>
                                </a:lnTo>
                                <a:lnTo>
                                  <a:pt x="3919" y="325"/>
                                </a:lnTo>
                                <a:lnTo>
                                  <a:pt x="3919" y="324"/>
                                </a:lnTo>
                                <a:lnTo>
                                  <a:pt x="3982" y="324"/>
                                </a:lnTo>
                                <a:lnTo>
                                  <a:pt x="3933" y="298"/>
                                </a:lnTo>
                                <a:lnTo>
                                  <a:pt x="3927" y="295"/>
                                </a:lnTo>
                                <a:close/>
                                <a:moveTo>
                                  <a:pt x="3861" y="295"/>
                                </a:moveTo>
                                <a:lnTo>
                                  <a:pt x="3861" y="295"/>
                                </a:lnTo>
                                <a:close/>
                                <a:moveTo>
                                  <a:pt x="3870" y="266"/>
                                </a:moveTo>
                                <a:lnTo>
                                  <a:pt x="3802" y="266"/>
                                </a:lnTo>
                                <a:lnTo>
                                  <a:pt x="3861" y="295"/>
                                </a:lnTo>
                                <a:lnTo>
                                  <a:pt x="3927" y="295"/>
                                </a:lnTo>
                                <a:lnTo>
                                  <a:pt x="3874" y="268"/>
                                </a:lnTo>
                                <a:lnTo>
                                  <a:pt x="3870" y="266"/>
                                </a:lnTo>
                                <a:close/>
                                <a:moveTo>
                                  <a:pt x="3700" y="189"/>
                                </a:moveTo>
                                <a:lnTo>
                                  <a:pt x="3620" y="189"/>
                                </a:lnTo>
                                <a:lnTo>
                                  <a:pt x="3682" y="214"/>
                                </a:lnTo>
                                <a:lnTo>
                                  <a:pt x="3681" y="214"/>
                                </a:lnTo>
                                <a:lnTo>
                                  <a:pt x="3743" y="239"/>
                                </a:lnTo>
                                <a:lnTo>
                                  <a:pt x="3742" y="239"/>
                                </a:lnTo>
                                <a:lnTo>
                                  <a:pt x="3802" y="266"/>
                                </a:lnTo>
                                <a:lnTo>
                                  <a:pt x="3870" y="266"/>
                                </a:lnTo>
                                <a:lnTo>
                                  <a:pt x="3815" y="239"/>
                                </a:lnTo>
                                <a:lnTo>
                                  <a:pt x="3754" y="212"/>
                                </a:lnTo>
                                <a:lnTo>
                                  <a:pt x="3700" y="189"/>
                                </a:lnTo>
                                <a:close/>
                                <a:moveTo>
                                  <a:pt x="3643" y="166"/>
                                </a:moveTo>
                                <a:lnTo>
                                  <a:pt x="3557" y="166"/>
                                </a:lnTo>
                                <a:lnTo>
                                  <a:pt x="3620" y="189"/>
                                </a:lnTo>
                                <a:lnTo>
                                  <a:pt x="3700" y="189"/>
                                </a:lnTo>
                                <a:lnTo>
                                  <a:pt x="3693" y="186"/>
                                </a:lnTo>
                                <a:lnTo>
                                  <a:pt x="3643" y="166"/>
                                </a:lnTo>
                                <a:close/>
                                <a:moveTo>
                                  <a:pt x="3586" y="145"/>
                                </a:moveTo>
                                <a:lnTo>
                                  <a:pt x="3493" y="145"/>
                                </a:lnTo>
                                <a:lnTo>
                                  <a:pt x="3558" y="166"/>
                                </a:lnTo>
                                <a:lnTo>
                                  <a:pt x="3557" y="166"/>
                                </a:lnTo>
                                <a:lnTo>
                                  <a:pt x="3643" y="166"/>
                                </a:lnTo>
                                <a:lnTo>
                                  <a:pt x="3631" y="161"/>
                                </a:lnTo>
                                <a:lnTo>
                                  <a:pt x="3586" y="145"/>
                                </a:lnTo>
                                <a:close/>
                                <a:moveTo>
                                  <a:pt x="3529" y="125"/>
                                </a:moveTo>
                                <a:lnTo>
                                  <a:pt x="3429" y="125"/>
                                </a:lnTo>
                                <a:lnTo>
                                  <a:pt x="3494" y="145"/>
                                </a:lnTo>
                                <a:lnTo>
                                  <a:pt x="3493" y="145"/>
                                </a:lnTo>
                                <a:lnTo>
                                  <a:pt x="3586" y="145"/>
                                </a:lnTo>
                                <a:lnTo>
                                  <a:pt x="3567" y="138"/>
                                </a:lnTo>
                                <a:lnTo>
                                  <a:pt x="3529" y="125"/>
                                </a:lnTo>
                                <a:close/>
                                <a:moveTo>
                                  <a:pt x="3472" y="107"/>
                                </a:moveTo>
                                <a:lnTo>
                                  <a:pt x="3363" y="107"/>
                                </a:lnTo>
                                <a:lnTo>
                                  <a:pt x="3429" y="125"/>
                                </a:lnTo>
                                <a:lnTo>
                                  <a:pt x="3529" y="125"/>
                                </a:lnTo>
                                <a:lnTo>
                                  <a:pt x="3503" y="116"/>
                                </a:lnTo>
                                <a:lnTo>
                                  <a:pt x="3472" y="107"/>
                                </a:lnTo>
                                <a:close/>
                                <a:moveTo>
                                  <a:pt x="3416" y="90"/>
                                </a:moveTo>
                                <a:lnTo>
                                  <a:pt x="3295" y="90"/>
                                </a:lnTo>
                                <a:lnTo>
                                  <a:pt x="3363" y="107"/>
                                </a:lnTo>
                                <a:lnTo>
                                  <a:pt x="3472" y="107"/>
                                </a:lnTo>
                                <a:lnTo>
                                  <a:pt x="3437" y="96"/>
                                </a:lnTo>
                                <a:lnTo>
                                  <a:pt x="3416" y="90"/>
                                </a:lnTo>
                                <a:close/>
                                <a:moveTo>
                                  <a:pt x="3361" y="75"/>
                                </a:moveTo>
                                <a:lnTo>
                                  <a:pt x="3227" y="75"/>
                                </a:lnTo>
                                <a:lnTo>
                                  <a:pt x="3296" y="90"/>
                                </a:lnTo>
                                <a:lnTo>
                                  <a:pt x="3295" y="90"/>
                                </a:lnTo>
                                <a:lnTo>
                                  <a:pt x="3416" y="90"/>
                                </a:lnTo>
                                <a:lnTo>
                                  <a:pt x="3370" y="78"/>
                                </a:lnTo>
                                <a:lnTo>
                                  <a:pt x="3361" y="75"/>
                                </a:lnTo>
                                <a:close/>
                                <a:moveTo>
                                  <a:pt x="3309" y="63"/>
                                </a:moveTo>
                                <a:lnTo>
                                  <a:pt x="3157" y="63"/>
                                </a:lnTo>
                                <a:lnTo>
                                  <a:pt x="3227" y="76"/>
                                </a:lnTo>
                                <a:lnTo>
                                  <a:pt x="3227" y="75"/>
                                </a:lnTo>
                                <a:lnTo>
                                  <a:pt x="3361" y="75"/>
                                </a:lnTo>
                                <a:lnTo>
                                  <a:pt x="3309" y="63"/>
                                </a:lnTo>
                                <a:close/>
                                <a:moveTo>
                                  <a:pt x="3142" y="30"/>
                                </a:moveTo>
                                <a:lnTo>
                                  <a:pt x="2781" y="30"/>
                                </a:lnTo>
                                <a:lnTo>
                                  <a:pt x="2862" y="32"/>
                                </a:lnTo>
                                <a:lnTo>
                                  <a:pt x="2861" y="32"/>
                                </a:lnTo>
                                <a:lnTo>
                                  <a:pt x="2939" y="36"/>
                                </a:lnTo>
                                <a:lnTo>
                                  <a:pt x="2938" y="36"/>
                                </a:lnTo>
                                <a:lnTo>
                                  <a:pt x="3013" y="43"/>
                                </a:lnTo>
                                <a:lnTo>
                                  <a:pt x="3012" y="43"/>
                                </a:lnTo>
                                <a:lnTo>
                                  <a:pt x="3086" y="52"/>
                                </a:lnTo>
                                <a:lnTo>
                                  <a:pt x="3085" y="52"/>
                                </a:lnTo>
                                <a:lnTo>
                                  <a:pt x="3157" y="63"/>
                                </a:lnTo>
                                <a:lnTo>
                                  <a:pt x="3309" y="63"/>
                                </a:lnTo>
                                <a:lnTo>
                                  <a:pt x="3302" y="61"/>
                                </a:lnTo>
                                <a:lnTo>
                                  <a:pt x="3233" y="46"/>
                                </a:lnTo>
                                <a:lnTo>
                                  <a:pt x="3162" y="33"/>
                                </a:lnTo>
                                <a:lnTo>
                                  <a:pt x="3142" y="30"/>
                                </a:lnTo>
                                <a:close/>
                                <a:moveTo>
                                  <a:pt x="2426" y="50"/>
                                </a:moveTo>
                                <a:lnTo>
                                  <a:pt x="2424" y="50"/>
                                </a:lnTo>
                                <a:lnTo>
                                  <a:pt x="24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D6B3" id="Group 68" o:spid="_x0000_s1026" style="position:absolute;left:0;text-align:left;margin-left:0;margin-top:0;width:960pt;height:540pt;z-index:-251639808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o/3s8V28AAAAAAAAAAAAA&#10;Jm0/58tYPQIAAAAAAAAAAACYs39+76s3AAAAAAAAAAAAAJP20+26egMAAAAAAAAAAAAwaft/vV0A&#10;AwAAAAAAAAAAQMw2xhAAAgAAAAAAAAAAQMxx9QAAAAAAAAAAAABgng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ODLrh2QAAAAAAj6/7odge4Q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DO1hJBAAAg&#10;AElEQVQ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IDYtQMSAAAAAEH/X7cj0B0C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DU3h2UIBQE&#10;UBTly2T4BQwiWNlEWkHdCWOGWQ0XzknwAlx4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LOhZfEAAAXWSURB&#10;V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je/ztXsDAAAAAAAAAAAAsOh4nNe5ewQAAAAA&#10;AAAAAACwZvzen90bAAAAAAAAAAAAgEXjvN92bwAAAAAAAAAAAAAWHXNOF8AAAAAAAAAAAAAQc9k9&#10;AAAAAAAAAAAAAFgn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">
                <v:shape id="Picture 6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">
                  <v:imagedata r:id="rId11" o:title=""/>
                </v:shape>
                <v:shape id="Picture 70" o:spid="_x0000_s1028" type="#_x0000_t75" style="position:absolute;left:3722;top:6009;width:5417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">
                  <v:imagedata r:id="rId57" o:title=""/>
                </v:shape>
                <v:shape id="Picture 71" o:spid="_x0000_s1029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">
                  <v:imagedata r:id="rId58" o:title=""/>
                </v:shape>
                <v:shape id="Freeform 72" o:spid="_x0000_s1030" style="position:absolute;left:14894;top:7947;width:342;height:514;visibility:visible;mso-wrap-style:square;v-text-anchor:top" coordsize="34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" path="m,221l36,399r79,69l115,514r177,l292,483r8,-27l317,433r16,-30l341,355r,-110l338,230r-8,-11l319,211r-15,-3l295,208r-9,3l280,218r,-4l277,200r-8,-12l258,180r-15,-3l234,177r-10,4l218,188r-5,-12l205,167r-10,-6l182,159r-14,3l156,170r-7,11l146,196r,-166l143,18,137,9,127,2,115,,103,2,93,9r-6,9l85,30r,303l60,220,55,209r-9,-8l35,197r-12,l12,202r-8,8l,221xe" fillcolor="#ad0816" stroked="f">
                  <v:path arrowok="t" o:connecttype="custom" o:connectlocs="0,8169;36,8347;115,8416;115,8462;292,8462;292,8431;300,8404;317,8381;333,8351;341,8303;341,8193;338,8178;330,8167;319,8159;304,8156;295,8156;286,8159;280,8166;280,8162;277,8148;269,8136;258,8128;243,8125;234,8125;224,8129;218,8136;213,8124;205,8115;195,8109;182,8107;168,8110;156,8118;149,8129;146,8144;146,7978;143,7966;137,7957;127,7950;115,7948;103,7950;93,7957;87,7966;85,7978;85,8281;60,8168;55,8157;46,8149;35,8145;23,8145;12,8150;4,8158;0,8169" o:connectangles="0,0,0,0,0,0,0,0,0,0,0,0,0,0,0,0,0,0,0,0,0,0,0,0,0,0,0,0,0,0,0,0,0,0,0,0,0,0,0,0,0,0,0,0,0,0,0,0,0,0,0,0"/>
                </v:shape>
                <v:shape id="AutoShape 73" o:spid="_x0000_s1031" style="position:absolute;left:9270;top:7015;width:4840;height:948;visibility:visible;mso-wrap-style:square;v-text-anchor:top" coordsize="484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" path="m4665,788r-48,l4719,868r101,79l4839,924,4737,844r-72,-56xm4563,710r-49,l4617,789r,-1l4665,788r-30,-23l4563,710xm4460,634r-50,l4514,710r49,l4532,686r-72,-52xm4357,560r-53,l4410,634r50,l4427,610r-70,-50xm124,441r-6,6l,561r165,50l174,606r2,-8l178,590r-4,-8l130,569r-98,l25,539r32,-7l79,526r66,-63l145,453r-5,-6l134,441r-10,xm79,526r-22,6l25,539r7,30l48,565r-9,l33,540r32,l79,526xm86,555l32,569r98,l86,555xm33,540r6,25l57,547,33,540xm57,547l39,565r9,l86,555,57,547xm4251,488r-54,l4305,560r-1,l4357,560r-36,-25l4251,488xm123,515l79,526,57,547r29,8l244,515r-121,xm65,540r-32,l57,547r8,-7xm2781,r-86,1l2607,5r-92,7l2421,20,2226,44,2024,74r-207,37l1608,152r-210,46l1190,245,988,294,123,515r121,l799,372,995,323r202,-48l1405,227r-1,l1614,182r209,-42l1822,140r207,-36l2230,73,2424,50r2,l2518,42r91,-7l2608,35r89,-4l2696,31r85,-1l2780,30r362,l3090,22r-74,-9l2941,6,2863,2,2781,xm4199,453r-56,l4197,488r54,l4214,463r-15,-10xm4145,420r-57,l4143,454r,-1l4199,453r-40,-25l4145,420xm3982,324r-63,l3976,355r56,32l4088,420r57,l4103,394r-56,-33l3990,329r-8,-5xm3927,295r-66,l3919,325r,-1l3982,324r-49,-26l3927,295xm3861,295r,xm3870,266r-68,l3861,295r66,l3874,268r-4,-2xm3700,189r-80,l3682,214r-1,l3743,239r-1,l3802,266r68,l3815,239r-61,-27l3700,189xm3643,166r-86,l3620,189r80,l3693,186r-50,-20xm3586,145r-93,l3558,166r-1,l3643,166r-12,-5l3586,145xm3529,125r-100,l3494,145r-1,l3586,145r-19,-7l3529,125xm3472,107r-109,l3429,125r100,l3503,116r-31,-9xm3416,90r-121,l3363,107r109,l3437,96r-21,-6xm3361,75r-134,l3296,90r-1,l3416,90,3370,78r-9,-3xm3309,63r-152,l3227,76r,-1l3361,75,3309,63xm3142,30r-361,l2862,32r-1,l2939,36r-1,l3013,43r-1,l3086,52r-1,l3157,63r152,l3302,61,3233,46,3162,33r-20,-3xm2426,50r-2,l2426,50xe" fillcolor="#ad0816" stroked="f">
                  <v:path arrowok="t" o:connecttype="custom" o:connectlocs="4820,7962;4514,7725;4563,7725;4563,7725;4410,7649;124,7456;176,7613;25,7554;145,7468;57,7547;39,7580;32,7584;57,7562;86,7570;4304,7575;79,7541;123,7530;2781,7015;2226,7059;1190,7260;799,7387;1405,7242;1822,7155;2424,7065;2608,7050;3142,7045;2781,7015;4251,7503;4143,7469;3982,7339;4032,7402;4047,7376;3861,7310;3933,7313;3861,7310;3927,7310;3682,7229;3802,7281;3643,7181;3693,7201;3557,7181;3429,7140;3529,7140;3529,7140;3363,7122;3361,7090;3370,7093;3227,7090;2862,7047;3012,7058;3309,7078;2426,7065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  <w:sz w:val="56"/>
        </w:rPr>
        <w:t>堆栈编辑器</w:t>
      </w:r>
    </w:p>
    <w:p w14:paraId="001A0F7A" w14:textId="77777777" w:rsidR="005C790B" w:rsidRDefault="005C790B">
      <w:pPr>
        <w:pStyle w:val="a3"/>
        <w:spacing w:before="6"/>
        <w:rPr>
          <w:sz w:val="28"/>
        </w:rPr>
      </w:pPr>
    </w:p>
    <w:p w14:paraId="02D06B47" w14:textId="77777777" w:rsidR="005C790B" w:rsidRDefault="00B5257A">
      <w:pPr>
        <w:pStyle w:val="2"/>
        <w:numPr>
          <w:ilvl w:val="0"/>
          <w:numId w:val="1"/>
        </w:numPr>
        <w:tabs>
          <w:tab w:val="left" w:pos="790"/>
        </w:tabs>
        <w:spacing w:before="72"/>
        <w:ind w:left="249" w:right="10061" w:firstLine="0"/>
        <w:jc w:val="both"/>
        <w:rPr>
          <w:rFonts w:ascii="微软雅黑" w:eastAsia="微软雅黑" w:hAnsi="微软雅黑"/>
        </w:rPr>
      </w:pPr>
      <w:r>
        <w:rPr>
          <w:w w:val="95"/>
        </w:rPr>
        <w:t>在堆栈编辑器</w:t>
      </w:r>
      <w:r>
        <w:rPr>
          <w:rFonts w:ascii="微软雅黑" w:eastAsia="微软雅黑" w:hAnsi="微软雅黑" w:hint="eastAsia"/>
          <w:w w:val="95"/>
        </w:rPr>
        <w:t>(Stack</w:t>
      </w:r>
      <w:r>
        <w:rPr>
          <w:rFonts w:ascii="微软雅黑" w:eastAsia="微软雅黑" w:hAnsi="微软雅黑" w:hint="eastAsia"/>
          <w:spacing w:val="34"/>
          <w:w w:val="95"/>
        </w:rPr>
        <w:t xml:space="preserve"> </w:t>
      </w:r>
      <w:r>
        <w:rPr>
          <w:rFonts w:ascii="微软雅黑" w:eastAsia="微软雅黑" w:hAnsi="微软雅黑" w:hint="eastAsia"/>
          <w:w w:val="95"/>
        </w:rPr>
        <w:t>Editor)</w:t>
      </w:r>
      <w:r>
        <w:rPr>
          <w:spacing w:val="-6"/>
          <w:w w:val="95"/>
        </w:rPr>
        <w:t xml:space="preserve">中， </w:t>
      </w:r>
      <w:r>
        <w:t>可以从目录中添加或插入界面。</w:t>
      </w:r>
    </w:p>
    <w:p w14:paraId="10B03FDD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spacing w:before="383"/>
        <w:ind w:left="249" w:right="9875" w:firstLine="0"/>
        <w:jc w:val="both"/>
        <w:rPr>
          <w:rFonts w:ascii="微软雅黑" w:eastAsia="微软雅黑" w:hAnsi="微软雅黑"/>
          <w:sz w:val="48"/>
        </w:rPr>
      </w:pPr>
      <w:r>
        <w:rPr>
          <w:spacing w:val="-19"/>
          <w:sz w:val="48"/>
        </w:rPr>
        <w:t>在二维光栅界面</w:t>
      </w:r>
      <w:r>
        <w:rPr>
          <w:rFonts w:ascii="微软雅黑" w:eastAsia="微软雅黑" w:hAnsi="微软雅黑" w:hint="eastAsia"/>
          <w:sz w:val="48"/>
        </w:rPr>
        <w:t>(2D</w:t>
      </w:r>
      <w:r>
        <w:rPr>
          <w:rFonts w:ascii="微软雅黑" w:eastAsia="微软雅黑" w:hAnsi="微软雅黑" w:hint="eastAsia"/>
          <w:spacing w:val="-89"/>
          <w:sz w:val="48"/>
        </w:rPr>
        <w:t xml:space="preserve"> </w:t>
      </w:r>
      <w:r>
        <w:rPr>
          <w:rFonts w:ascii="微软雅黑" w:eastAsia="微软雅黑" w:hAnsi="微软雅黑" w:hint="eastAsia"/>
          <w:spacing w:val="-3"/>
          <w:sz w:val="48"/>
        </w:rPr>
        <w:t xml:space="preserve">Grating </w:t>
      </w:r>
      <w:r>
        <w:rPr>
          <w:rFonts w:ascii="微软雅黑" w:eastAsia="微软雅黑" w:hAnsi="微软雅黑" w:hint="eastAsia"/>
          <w:w w:val="95"/>
          <w:sz w:val="48"/>
        </w:rPr>
        <w:t>Interface)</w:t>
      </w:r>
      <w:r>
        <w:rPr>
          <w:w w:val="95"/>
          <w:sz w:val="48"/>
        </w:rPr>
        <w:t>类别中，有两种不同的界</w:t>
      </w:r>
      <w:r>
        <w:rPr>
          <w:sz w:val="48"/>
        </w:rPr>
        <w:t>面定义三维光栅结构。</w:t>
      </w:r>
    </w:p>
    <w:p w14:paraId="548EC48F" w14:textId="77777777" w:rsidR="005C790B" w:rsidRDefault="005C790B">
      <w:pPr>
        <w:pStyle w:val="a3"/>
        <w:rPr>
          <w:sz w:val="20"/>
        </w:rPr>
      </w:pPr>
    </w:p>
    <w:p w14:paraId="04178040" w14:textId="77777777" w:rsidR="005C790B" w:rsidRDefault="005C790B">
      <w:pPr>
        <w:pStyle w:val="a3"/>
        <w:rPr>
          <w:sz w:val="20"/>
        </w:rPr>
      </w:pPr>
    </w:p>
    <w:p w14:paraId="149FCE66" w14:textId="77777777" w:rsidR="005C790B" w:rsidRDefault="005C790B">
      <w:pPr>
        <w:pStyle w:val="a3"/>
        <w:rPr>
          <w:sz w:val="20"/>
        </w:rPr>
      </w:pPr>
    </w:p>
    <w:p w14:paraId="51BDECE8" w14:textId="77777777" w:rsidR="005C790B" w:rsidRDefault="005C790B">
      <w:pPr>
        <w:pStyle w:val="a3"/>
        <w:rPr>
          <w:sz w:val="20"/>
        </w:rPr>
      </w:pPr>
    </w:p>
    <w:p w14:paraId="7E364F8D" w14:textId="77777777" w:rsidR="005C790B" w:rsidRDefault="005C790B">
      <w:pPr>
        <w:pStyle w:val="a3"/>
        <w:rPr>
          <w:sz w:val="20"/>
        </w:rPr>
      </w:pPr>
    </w:p>
    <w:p w14:paraId="0496DB2C" w14:textId="77777777" w:rsidR="005C790B" w:rsidRDefault="005C790B">
      <w:pPr>
        <w:pStyle w:val="a3"/>
        <w:rPr>
          <w:sz w:val="20"/>
        </w:rPr>
      </w:pPr>
    </w:p>
    <w:p w14:paraId="2A62DFB5" w14:textId="77777777" w:rsidR="005C790B" w:rsidRDefault="005C790B">
      <w:pPr>
        <w:pStyle w:val="a3"/>
        <w:rPr>
          <w:sz w:val="20"/>
        </w:rPr>
      </w:pPr>
    </w:p>
    <w:p w14:paraId="2E2CE97D" w14:textId="77777777" w:rsidR="005C790B" w:rsidRDefault="005C790B">
      <w:pPr>
        <w:pStyle w:val="a3"/>
        <w:rPr>
          <w:sz w:val="20"/>
        </w:rPr>
      </w:pPr>
    </w:p>
    <w:p w14:paraId="0C0625DF" w14:textId="77777777" w:rsidR="005C790B" w:rsidRDefault="005C790B">
      <w:pPr>
        <w:pStyle w:val="a3"/>
        <w:rPr>
          <w:sz w:val="20"/>
        </w:rPr>
      </w:pPr>
    </w:p>
    <w:p w14:paraId="62E79E19" w14:textId="77777777" w:rsidR="005C790B" w:rsidRDefault="005C790B">
      <w:pPr>
        <w:pStyle w:val="a3"/>
        <w:rPr>
          <w:sz w:val="20"/>
        </w:rPr>
      </w:pPr>
    </w:p>
    <w:p w14:paraId="6AA906DC" w14:textId="77777777" w:rsidR="005C790B" w:rsidRDefault="005C790B">
      <w:pPr>
        <w:pStyle w:val="a3"/>
        <w:rPr>
          <w:sz w:val="20"/>
        </w:rPr>
      </w:pPr>
    </w:p>
    <w:p w14:paraId="717927B2" w14:textId="77777777" w:rsidR="005C790B" w:rsidRDefault="005C790B">
      <w:pPr>
        <w:pStyle w:val="a3"/>
        <w:rPr>
          <w:sz w:val="20"/>
        </w:rPr>
      </w:pPr>
    </w:p>
    <w:p w14:paraId="4FF4C895" w14:textId="77777777" w:rsidR="005C790B" w:rsidRDefault="005C790B">
      <w:pPr>
        <w:pStyle w:val="a3"/>
        <w:rPr>
          <w:sz w:val="20"/>
        </w:rPr>
      </w:pPr>
    </w:p>
    <w:p w14:paraId="7CBFCBC6" w14:textId="77777777" w:rsidR="005C790B" w:rsidRDefault="005C790B">
      <w:pPr>
        <w:pStyle w:val="a3"/>
        <w:rPr>
          <w:sz w:val="20"/>
        </w:rPr>
      </w:pPr>
    </w:p>
    <w:p w14:paraId="64F96E5A" w14:textId="77777777" w:rsidR="005C790B" w:rsidRDefault="005C790B">
      <w:pPr>
        <w:pStyle w:val="a3"/>
        <w:rPr>
          <w:sz w:val="20"/>
        </w:rPr>
      </w:pPr>
    </w:p>
    <w:p w14:paraId="500B639D" w14:textId="77777777" w:rsidR="005C790B" w:rsidRDefault="005C790B">
      <w:pPr>
        <w:pStyle w:val="a3"/>
        <w:rPr>
          <w:sz w:val="20"/>
        </w:rPr>
      </w:pPr>
    </w:p>
    <w:p w14:paraId="5FF94D9B" w14:textId="77777777" w:rsidR="005C790B" w:rsidRDefault="005C790B">
      <w:pPr>
        <w:pStyle w:val="a3"/>
        <w:spacing w:before="5"/>
        <w:rPr>
          <w:sz w:val="20"/>
        </w:rPr>
      </w:pPr>
    </w:p>
    <w:p w14:paraId="7A232FC3" w14:textId="77777777" w:rsidR="005C790B" w:rsidRDefault="00B5257A">
      <w:pPr>
        <w:spacing w:line="501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18</w:t>
      </w:r>
    </w:p>
    <w:p w14:paraId="32EC40BB" w14:textId="77777777" w:rsidR="005C790B" w:rsidRDefault="005C790B">
      <w:pPr>
        <w:spacing w:line="501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00" w:right="800" w:bottom="0" w:left="800" w:header="720" w:footer="720" w:gutter="0"/>
          <w:cols w:space="720"/>
        </w:sectPr>
      </w:pPr>
    </w:p>
    <w:p w14:paraId="2C7C0733" w14:textId="30713919" w:rsidR="005C790B" w:rsidRDefault="002B33B5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01147C8" wp14:editId="7C219C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385237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AD08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01DCE" id="Rectangle 74" o:spid="_x0000_s1026" style="position:absolute;left:0;text-align:left;margin-left:0;margin-top:0;width:960pt;height:540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" fillcolor="#ad081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1FB8F90" wp14:editId="7F7A7B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48160" cy="6858000"/>
                <wp:effectExtent l="0" t="0" r="0" b="0"/>
                <wp:wrapNone/>
                <wp:docPr id="177163904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8160" cy="6858000"/>
                          <a:chOff x="0" y="0"/>
                          <a:chExt cx="18816" cy="10800"/>
                        </a:xfrm>
                      </wpg:grpSpPr>
                      <pic:pic xmlns:pic="http://schemas.openxmlformats.org/drawingml/2006/picture">
                        <pic:nvPicPr>
                          <pic:cNvPr id="107745532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70781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FEA86" id="Group 75" o:spid="_x0000_s1026" style="position:absolute;left:0;text-align:left;margin-left:0;margin-top:0;width:940.8pt;height:540pt;z-index:-251637760;mso-position-horizontal-relative:page;mso-position-vertical-relative:page" coordsize="18816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">
                <v:shape id="Picture 76" o:spid="_x0000_s1027" type="#_x0000_t75" style="position:absolute;width:18816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">
                  <v:imagedata r:id="rId61" o:title=""/>
                </v:shape>
                <v:shape id="Picture 77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圆台形光栅</w:t>
      </w:r>
    </w:p>
    <w:p w14:paraId="2D2CEB06" w14:textId="77777777" w:rsidR="005C790B" w:rsidRDefault="005C790B">
      <w:pPr>
        <w:pStyle w:val="a3"/>
        <w:spacing w:before="3"/>
        <w:rPr>
          <w:sz w:val="74"/>
        </w:rPr>
      </w:pPr>
    </w:p>
    <w:p w14:paraId="2F410133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"/>
        <w:ind w:left="362" w:right="9074" w:hanging="111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本例中，使用圆台形光栅界面</w:t>
      </w:r>
      <w:r>
        <w:rPr>
          <w:rFonts w:ascii="微软雅黑" w:eastAsia="微软雅黑" w:hAnsi="微软雅黑" w:hint="eastAsia"/>
          <w:spacing w:val="18"/>
          <w:w w:val="75"/>
          <w:sz w:val="40"/>
        </w:rPr>
        <w:t xml:space="preserve"> </w:t>
      </w:r>
      <w:r>
        <w:rPr>
          <w:rFonts w:ascii="微软雅黑" w:eastAsia="微软雅黑" w:hAnsi="微软雅黑" w:hint="eastAsia"/>
          <w:spacing w:val="-3"/>
          <w:w w:val="95"/>
          <w:sz w:val="40"/>
        </w:rPr>
        <w:t xml:space="preserve">(Truncated </w:t>
      </w:r>
      <w:r>
        <w:rPr>
          <w:rFonts w:ascii="微软雅黑" w:eastAsia="微软雅黑" w:hAnsi="微软雅黑" w:hint="eastAsia"/>
          <w:sz w:val="40"/>
        </w:rPr>
        <w:t>Cone</w:t>
      </w:r>
      <w:r>
        <w:rPr>
          <w:rFonts w:ascii="微软雅黑" w:eastAsia="微软雅黑" w:hAnsi="微软雅黑" w:hint="eastAsia"/>
          <w:spacing w:val="-17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>Grating</w:t>
      </w:r>
      <w:r>
        <w:rPr>
          <w:rFonts w:ascii="微软雅黑" w:eastAsia="微软雅黑" w:hAnsi="微软雅黑" w:hint="eastAsia"/>
          <w:spacing w:val="-16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>Interface)</w:t>
      </w:r>
      <w:r>
        <w:rPr>
          <w:sz w:val="40"/>
        </w:rPr>
        <w:t>。</w:t>
      </w:r>
    </w:p>
    <w:p w14:paraId="6BD7C7F5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17"/>
        <w:ind w:left="804" w:right="9615" w:hanging="554"/>
        <w:rPr>
          <w:sz w:val="50"/>
        </w:rPr>
      </w:pPr>
      <w:r>
        <w:rPr>
          <w:spacing w:val="-1"/>
          <w:sz w:val="40"/>
        </w:rPr>
        <w:t>这种类型的界面可以用于仿真一些结构例</w:t>
      </w:r>
      <w:r>
        <w:rPr>
          <w:sz w:val="40"/>
        </w:rPr>
        <w:t>如圆形减反射结构。</w:t>
      </w:r>
    </w:p>
    <w:p w14:paraId="501EF851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615" w:hanging="554"/>
        <w:rPr>
          <w:sz w:val="48"/>
        </w:rPr>
      </w:pPr>
      <w:r>
        <w:rPr>
          <w:spacing w:val="-1"/>
          <w:sz w:val="40"/>
        </w:rPr>
        <w:t>在本例中，在熔融石英基底表面放置相同</w:t>
      </w:r>
      <w:r>
        <w:rPr>
          <w:sz w:val="40"/>
        </w:rPr>
        <w:t>材料的锥形结构。</w:t>
      </w:r>
    </w:p>
    <w:p w14:paraId="4F290E12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left="804" w:right="9994" w:hanging="554"/>
        <w:jc w:val="both"/>
        <w:rPr>
          <w:sz w:val="53"/>
        </w:rPr>
      </w:pPr>
      <w:r>
        <w:rPr>
          <w:w w:val="95"/>
          <w:sz w:val="40"/>
        </w:rPr>
        <w:t>在堆栈编辑器</w:t>
      </w:r>
      <w:r>
        <w:rPr>
          <w:rFonts w:ascii="微软雅黑" w:eastAsia="微软雅黑" w:hAnsi="微软雅黑" w:hint="eastAsia"/>
          <w:w w:val="95"/>
          <w:sz w:val="40"/>
        </w:rPr>
        <w:t>(Stack</w:t>
      </w:r>
      <w:r>
        <w:rPr>
          <w:rFonts w:ascii="微软雅黑" w:eastAsia="微软雅黑" w:hAnsi="微软雅黑" w:hint="eastAsia"/>
          <w:spacing w:val="73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Editor)</w:t>
      </w:r>
      <w:r>
        <w:rPr>
          <w:spacing w:val="-3"/>
          <w:w w:val="95"/>
          <w:sz w:val="40"/>
        </w:rPr>
        <w:t xml:space="preserve">的视图中， </w:t>
      </w:r>
      <w:r>
        <w:rPr>
          <w:spacing w:val="-1"/>
          <w:sz w:val="40"/>
        </w:rPr>
        <w:t>不同材料基于它们的折射率用不同的颜</w:t>
      </w:r>
      <w:r>
        <w:rPr>
          <w:sz w:val="40"/>
        </w:rPr>
        <w:t>色表示（折射率越高，颜色越深）。</w:t>
      </w:r>
    </w:p>
    <w:p w14:paraId="750DAFCA" w14:textId="70CBD557" w:rsidR="005C790B" w:rsidRDefault="00B5257A">
      <w:pPr>
        <w:pStyle w:val="a5"/>
        <w:numPr>
          <w:ilvl w:val="0"/>
          <w:numId w:val="1"/>
        </w:numPr>
        <w:tabs>
          <w:tab w:val="left" w:pos="789"/>
        </w:tabs>
        <w:ind w:left="692" w:right="9883" w:hanging="443"/>
        <w:jc w:val="both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注意：堆栈编辑器固定显示</w:t>
      </w:r>
      <w:r>
        <w:rPr>
          <w:rFonts w:ascii="微软雅黑" w:eastAsia="微软雅黑" w:hAnsi="微软雅黑" w:hint="eastAsia"/>
          <w:w w:val="95"/>
          <w:sz w:val="40"/>
        </w:rPr>
        <w:t>x-z</w:t>
      </w:r>
      <w:r>
        <w:rPr>
          <w:spacing w:val="-5"/>
          <w:w w:val="95"/>
          <w:sz w:val="40"/>
        </w:rPr>
        <w:t>平面的截</w:t>
      </w:r>
      <w:r>
        <w:rPr>
          <w:sz w:val="40"/>
        </w:rPr>
        <w:t>面视图。</w:t>
      </w:r>
    </w:p>
    <w:p w14:paraId="291DBDC3" w14:textId="77777777" w:rsidR="005C790B" w:rsidRDefault="005C790B">
      <w:pPr>
        <w:pStyle w:val="a3"/>
        <w:rPr>
          <w:sz w:val="20"/>
        </w:rPr>
      </w:pPr>
    </w:p>
    <w:p w14:paraId="7505B289" w14:textId="77777777" w:rsidR="005C790B" w:rsidRDefault="005C790B">
      <w:pPr>
        <w:pStyle w:val="a3"/>
        <w:rPr>
          <w:sz w:val="20"/>
        </w:rPr>
      </w:pPr>
    </w:p>
    <w:p w14:paraId="769F23A8" w14:textId="77777777" w:rsidR="005C790B" w:rsidRDefault="005C790B">
      <w:pPr>
        <w:pStyle w:val="a3"/>
        <w:rPr>
          <w:sz w:val="20"/>
        </w:rPr>
      </w:pPr>
    </w:p>
    <w:p w14:paraId="5227E7D4" w14:textId="77777777" w:rsidR="005C790B" w:rsidRDefault="005C790B">
      <w:pPr>
        <w:pStyle w:val="a3"/>
        <w:spacing w:before="7"/>
        <w:rPr>
          <w:sz w:val="23"/>
        </w:rPr>
      </w:pPr>
    </w:p>
    <w:p w14:paraId="5FF59D56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19</w:t>
      </w:r>
    </w:p>
    <w:p w14:paraId="6CA1C69A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154D0466" w14:textId="047B447F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ABF493B" wp14:editId="64EA1D84">
                <wp:simplePos x="0" y="0"/>
                <wp:positionH relativeFrom="page">
                  <wp:posOffset>4445</wp:posOffset>
                </wp:positionH>
                <wp:positionV relativeFrom="page">
                  <wp:posOffset>-4445</wp:posOffset>
                </wp:positionV>
                <wp:extent cx="12192000" cy="6858000"/>
                <wp:effectExtent l="4445" t="0" r="0" b="4445"/>
                <wp:wrapNone/>
                <wp:docPr id="31951538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83048317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4646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47330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7976"/>
                            <a:ext cx="6090" cy="2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3616701" name="Freeform 82"/>
                        <wps:cNvSpPr>
                          <a:spLocks/>
                        </wps:cNvSpPr>
                        <wps:spPr bwMode="auto">
                          <a:xfrm>
                            <a:off x="3607" y="8820"/>
                            <a:ext cx="1024" cy="267"/>
                          </a:xfrm>
                          <a:custGeom>
                            <a:avLst/>
                            <a:gdLst>
                              <a:gd name="T0" fmla="+- 0 3608 3608"/>
                              <a:gd name="T1" fmla="*/ T0 w 1024"/>
                              <a:gd name="T2" fmla="+- 0 8865 8821"/>
                              <a:gd name="T3" fmla="*/ 8865 h 267"/>
                              <a:gd name="T4" fmla="+- 0 3611 3608"/>
                              <a:gd name="T5" fmla="*/ T4 w 1024"/>
                              <a:gd name="T6" fmla="+- 0 8848 8821"/>
                              <a:gd name="T7" fmla="*/ 8848 h 267"/>
                              <a:gd name="T8" fmla="+- 0 3621 3608"/>
                              <a:gd name="T9" fmla="*/ T8 w 1024"/>
                              <a:gd name="T10" fmla="+- 0 8834 8821"/>
                              <a:gd name="T11" fmla="*/ 8834 h 267"/>
                              <a:gd name="T12" fmla="+- 0 3635 3608"/>
                              <a:gd name="T13" fmla="*/ T12 w 1024"/>
                              <a:gd name="T14" fmla="+- 0 8824 8821"/>
                              <a:gd name="T15" fmla="*/ 8824 h 267"/>
                              <a:gd name="T16" fmla="+- 0 3652 3608"/>
                              <a:gd name="T17" fmla="*/ T16 w 1024"/>
                              <a:gd name="T18" fmla="+- 0 8821 8821"/>
                              <a:gd name="T19" fmla="*/ 8821 h 267"/>
                              <a:gd name="T20" fmla="+- 0 4587 3608"/>
                              <a:gd name="T21" fmla="*/ T20 w 1024"/>
                              <a:gd name="T22" fmla="+- 0 8821 8821"/>
                              <a:gd name="T23" fmla="*/ 8821 h 267"/>
                              <a:gd name="T24" fmla="+- 0 4604 3608"/>
                              <a:gd name="T25" fmla="*/ T24 w 1024"/>
                              <a:gd name="T26" fmla="+- 0 8824 8821"/>
                              <a:gd name="T27" fmla="*/ 8824 h 267"/>
                              <a:gd name="T28" fmla="+- 0 4618 3608"/>
                              <a:gd name="T29" fmla="*/ T28 w 1024"/>
                              <a:gd name="T30" fmla="+- 0 8834 8821"/>
                              <a:gd name="T31" fmla="*/ 8834 h 267"/>
                              <a:gd name="T32" fmla="+- 0 4628 3608"/>
                              <a:gd name="T33" fmla="*/ T32 w 1024"/>
                              <a:gd name="T34" fmla="+- 0 8848 8821"/>
                              <a:gd name="T35" fmla="*/ 8848 h 267"/>
                              <a:gd name="T36" fmla="+- 0 4631 3608"/>
                              <a:gd name="T37" fmla="*/ T36 w 1024"/>
                              <a:gd name="T38" fmla="+- 0 8865 8821"/>
                              <a:gd name="T39" fmla="*/ 8865 h 267"/>
                              <a:gd name="T40" fmla="+- 0 4631 3608"/>
                              <a:gd name="T41" fmla="*/ T40 w 1024"/>
                              <a:gd name="T42" fmla="+- 0 9043 8821"/>
                              <a:gd name="T43" fmla="*/ 9043 h 267"/>
                              <a:gd name="T44" fmla="+- 0 4628 3608"/>
                              <a:gd name="T45" fmla="*/ T44 w 1024"/>
                              <a:gd name="T46" fmla="+- 0 9060 8821"/>
                              <a:gd name="T47" fmla="*/ 9060 h 267"/>
                              <a:gd name="T48" fmla="+- 0 4618 3608"/>
                              <a:gd name="T49" fmla="*/ T48 w 1024"/>
                              <a:gd name="T50" fmla="+- 0 9074 8821"/>
                              <a:gd name="T51" fmla="*/ 9074 h 267"/>
                              <a:gd name="T52" fmla="+- 0 4604 3608"/>
                              <a:gd name="T53" fmla="*/ T52 w 1024"/>
                              <a:gd name="T54" fmla="+- 0 9084 8821"/>
                              <a:gd name="T55" fmla="*/ 9084 h 267"/>
                              <a:gd name="T56" fmla="+- 0 4587 3608"/>
                              <a:gd name="T57" fmla="*/ T56 w 1024"/>
                              <a:gd name="T58" fmla="+- 0 9087 8821"/>
                              <a:gd name="T59" fmla="*/ 9087 h 267"/>
                              <a:gd name="T60" fmla="+- 0 3652 3608"/>
                              <a:gd name="T61" fmla="*/ T60 w 1024"/>
                              <a:gd name="T62" fmla="+- 0 9087 8821"/>
                              <a:gd name="T63" fmla="*/ 9087 h 267"/>
                              <a:gd name="T64" fmla="+- 0 3635 3608"/>
                              <a:gd name="T65" fmla="*/ T64 w 1024"/>
                              <a:gd name="T66" fmla="+- 0 9084 8821"/>
                              <a:gd name="T67" fmla="*/ 9084 h 267"/>
                              <a:gd name="T68" fmla="+- 0 3621 3608"/>
                              <a:gd name="T69" fmla="*/ T68 w 1024"/>
                              <a:gd name="T70" fmla="+- 0 9074 8821"/>
                              <a:gd name="T71" fmla="*/ 9074 h 267"/>
                              <a:gd name="T72" fmla="+- 0 3611 3608"/>
                              <a:gd name="T73" fmla="*/ T72 w 1024"/>
                              <a:gd name="T74" fmla="+- 0 9060 8821"/>
                              <a:gd name="T75" fmla="*/ 9060 h 267"/>
                              <a:gd name="T76" fmla="+- 0 3608 3608"/>
                              <a:gd name="T77" fmla="*/ T76 w 1024"/>
                              <a:gd name="T78" fmla="+- 0 9043 8821"/>
                              <a:gd name="T79" fmla="*/ 9043 h 267"/>
                              <a:gd name="T80" fmla="+- 0 3608 3608"/>
                              <a:gd name="T81" fmla="*/ T80 w 1024"/>
                              <a:gd name="T82" fmla="+- 0 8865 8821"/>
                              <a:gd name="T83" fmla="*/ 886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4" h="267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979" y="0"/>
                                </a:lnTo>
                                <a:lnTo>
                                  <a:pt x="996" y="3"/>
                                </a:lnTo>
                                <a:lnTo>
                                  <a:pt x="1010" y="13"/>
                                </a:lnTo>
                                <a:lnTo>
                                  <a:pt x="1020" y="27"/>
                                </a:lnTo>
                                <a:lnTo>
                                  <a:pt x="1023" y="44"/>
                                </a:lnTo>
                                <a:lnTo>
                                  <a:pt x="1023" y="222"/>
                                </a:lnTo>
                                <a:lnTo>
                                  <a:pt x="1020" y="239"/>
                                </a:lnTo>
                                <a:lnTo>
                                  <a:pt x="1010" y="253"/>
                                </a:lnTo>
                                <a:lnTo>
                                  <a:pt x="996" y="263"/>
                                </a:lnTo>
                                <a:lnTo>
                                  <a:pt x="979" y="266"/>
                                </a:lnTo>
                                <a:lnTo>
                                  <a:pt x="44" y="266"/>
                                </a:lnTo>
                                <a:lnTo>
                                  <a:pt x="27" y="263"/>
                                </a:lnTo>
                                <a:lnTo>
                                  <a:pt x="13" y="253"/>
                                </a:lnTo>
                                <a:lnTo>
                                  <a:pt x="3" y="239"/>
                                </a:lnTo>
                                <a:lnTo>
                                  <a:pt x="0" y="222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98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F6733" id="Group 78" o:spid="_x0000_s1026" style="position:absolute;left:0;text-align:left;margin-left:.35pt;margin-top:-.35pt;width:960pt;height:540pt;z-index:-25163673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Gj/ezxXbwAAAAAAAAAA&#10;AAAmbT/ny1g9AgAAAAAAAAAAAJizf37vqzcAAAAAAAAAAAAAk/bT7bp6AwAAAAAAAAAAADBp+3+9&#10;XQADAAAAAAAAAABAzDbGEAACAAAAAAAAAABAzHH1AAAAAAAAAAAAAGCe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4MuuHZAAAAAACPr/uh2B7h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M7WEkEA&#10;ACAASURBV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gNi1AxIAAAAAQf9ftyPQHQI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NTeHZQg&#10;FARQFOXLZPgFDCJY2URaQd0JY4ZZDRfOSfACXHg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s6Fl8QAABdZJ&#10;REFU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SN7/O1ewMAAAAAAAAAAACw6Hic17l7BAAA&#10;AAAAAAAAALBm/N6f3RsAAAAAAAAAAACAReO833ZvAAAAAAAAAAAAABYdc04XwAAAAAAAAAAAABBz&#10;2T0AAAAAAAAAAAAAWCc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">
                <v:shape id="Picture 7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">
                  <v:imagedata r:id="rId11" o:title=""/>
                </v:shape>
                <v:shape id="Picture 80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">
                  <v:imagedata r:id="rId62" o:title=""/>
                </v:shape>
                <v:shape id="Picture 81" o:spid="_x0000_s1029" type="#_x0000_t75" style="position:absolute;left:1590;top:7976;width:6090;height: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">
                  <v:imagedata r:id="rId39" o:title=""/>
                </v:shape>
                <v:shape id="Freeform 82" o:spid="_x0000_s1030" style="position:absolute;left:3607;top:8820;width:1024;height:267;visibility:visible;mso-wrap-style:square;v-text-anchor:top" coordsize="102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" path="m,44l3,27,13,13,27,3,44,,979,r17,3l1010,13r10,14l1023,44r,178l1020,239r-10,14l996,263r-17,3l44,266,27,263,13,253,3,239,,222,,44xe" filled="f" strokecolor="#ad0816" strokeweight="1.74pt">
                  <v:path arrowok="t" o:connecttype="custom" o:connectlocs="0,8865;3,8848;13,8834;27,8824;44,8821;979,8821;996,8824;1010,8834;1020,8848;1023,8865;1023,9043;1020,9060;1010,9074;996,9084;979,9087;44,9087;27,9084;13,9074;3,9060;0,9043;0,88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圆台形光栅</w:t>
      </w:r>
    </w:p>
    <w:p w14:paraId="46AE79AC" w14:textId="77777777" w:rsidR="005C790B" w:rsidRDefault="005C790B">
      <w:pPr>
        <w:pStyle w:val="a3"/>
        <w:spacing w:before="4"/>
        <w:rPr>
          <w:sz w:val="69"/>
        </w:rPr>
      </w:pPr>
    </w:p>
    <w:p w14:paraId="2E7E934D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615" w:hanging="554"/>
        <w:rPr>
          <w:sz w:val="39"/>
        </w:rPr>
      </w:pPr>
      <w:r>
        <w:rPr>
          <w:spacing w:val="-1"/>
          <w:sz w:val="40"/>
        </w:rPr>
        <w:t>请注意：界面添加的顺序固定由基底表面</w:t>
      </w:r>
      <w:r>
        <w:rPr>
          <w:sz w:val="40"/>
        </w:rPr>
        <w:t>开始算起。</w:t>
      </w:r>
    </w:p>
    <w:p w14:paraId="48E5C651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  <w:sz w:val="40"/>
        </w:rPr>
      </w:pPr>
      <w:r>
        <w:rPr>
          <w:sz w:val="40"/>
        </w:rPr>
        <w:t>选中的界面会以红色突出显示。</w:t>
      </w:r>
    </w:p>
    <w:p w14:paraId="31F5E6FF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  <w:sz w:val="40"/>
        </w:rPr>
      </w:pPr>
      <w:r>
        <w:rPr>
          <w:sz w:val="40"/>
        </w:rPr>
        <w:t>此外，无法在此处定义光栅前面的介质（指</w:t>
      </w:r>
    </w:p>
    <w:p w14:paraId="41AB88BF" w14:textId="77777777" w:rsidR="005C790B" w:rsidRDefault="00B5257A">
      <w:pPr>
        <w:pStyle w:val="a3"/>
        <w:ind w:left="251"/>
      </w:pPr>
      <w:r>
        <w:rPr>
          <w:w w:val="99"/>
        </w:rPr>
        <w:t xml:space="preserve">   </w:t>
      </w:r>
      <w:r>
        <w:t xml:space="preserve">最后一个界面后的介质）。它会自动从光 </w:t>
      </w:r>
    </w:p>
    <w:p w14:paraId="6CA9E57F" w14:textId="77777777" w:rsidR="005C790B" w:rsidRDefault="00B5257A">
      <w:pPr>
        <w:pStyle w:val="a3"/>
        <w:ind w:left="251"/>
        <w:rPr>
          <w:sz w:val="52"/>
        </w:rPr>
      </w:pPr>
      <w:r>
        <w:rPr>
          <w:w w:val="99"/>
        </w:rPr>
        <w:t xml:space="preserve">   </w:t>
      </w:r>
      <w:r>
        <w:t>栅部件前面的材料中提取。</w:t>
      </w:r>
    </w:p>
    <w:p w14:paraId="4CD6185F" w14:textId="3EE84C81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10636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可以在光学参数设置编辑器</w:t>
      </w:r>
      <w:r>
        <w:rPr>
          <w:rFonts w:ascii="微软雅黑" w:eastAsia="微软雅黑" w:hAnsi="微软雅黑" w:hint="eastAsia"/>
          <w:spacing w:val="-3"/>
          <w:w w:val="95"/>
          <w:sz w:val="40"/>
        </w:rPr>
        <w:t xml:space="preserve">(Optical </w:t>
      </w:r>
      <w:r>
        <w:rPr>
          <w:rFonts w:ascii="微软雅黑" w:eastAsia="微软雅黑" w:hAnsi="微软雅黑" w:hint="eastAsia"/>
          <w:sz w:val="40"/>
        </w:rPr>
        <w:t>Setup</w:t>
      </w:r>
      <w:r>
        <w:rPr>
          <w:rFonts w:ascii="微软雅黑" w:eastAsia="微软雅黑" w:hAnsi="微软雅黑" w:hint="eastAsia"/>
          <w:spacing w:val="-25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>Editor)</w:t>
      </w:r>
      <w:r>
        <w:rPr>
          <w:sz w:val="40"/>
        </w:rPr>
        <w:t>中更改</w:t>
      </w:r>
      <w:r w:rsidR="00540A0A">
        <w:rPr>
          <w:rFonts w:hint="eastAsia"/>
          <w:sz w:val="40"/>
        </w:rPr>
        <w:t>这处</w:t>
      </w:r>
      <w:r>
        <w:rPr>
          <w:sz w:val="40"/>
        </w:rPr>
        <w:t>材料。</w:t>
      </w:r>
    </w:p>
    <w:p w14:paraId="4C71C941" w14:textId="77777777" w:rsidR="005C790B" w:rsidRDefault="005C790B">
      <w:pPr>
        <w:pStyle w:val="a3"/>
        <w:rPr>
          <w:sz w:val="20"/>
        </w:rPr>
      </w:pPr>
    </w:p>
    <w:p w14:paraId="4442AD29" w14:textId="77777777" w:rsidR="005C790B" w:rsidRDefault="005C790B">
      <w:pPr>
        <w:pStyle w:val="a3"/>
        <w:rPr>
          <w:sz w:val="20"/>
        </w:rPr>
      </w:pPr>
    </w:p>
    <w:p w14:paraId="4CF9E2F9" w14:textId="77777777" w:rsidR="005C790B" w:rsidRDefault="005C790B">
      <w:pPr>
        <w:pStyle w:val="a3"/>
        <w:rPr>
          <w:sz w:val="20"/>
        </w:rPr>
      </w:pPr>
    </w:p>
    <w:p w14:paraId="29854592" w14:textId="77777777" w:rsidR="005C790B" w:rsidRDefault="005C790B">
      <w:pPr>
        <w:pStyle w:val="a3"/>
        <w:rPr>
          <w:sz w:val="20"/>
        </w:rPr>
      </w:pPr>
    </w:p>
    <w:p w14:paraId="78CAC714" w14:textId="77777777" w:rsidR="005C790B" w:rsidRDefault="005C790B">
      <w:pPr>
        <w:pStyle w:val="a3"/>
        <w:rPr>
          <w:sz w:val="20"/>
        </w:rPr>
      </w:pPr>
    </w:p>
    <w:p w14:paraId="164450B1" w14:textId="77777777" w:rsidR="005C790B" w:rsidRDefault="005C790B">
      <w:pPr>
        <w:pStyle w:val="a3"/>
        <w:rPr>
          <w:sz w:val="20"/>
        </w:rPr>
      </w:pPr>
    </w:p>
    <w:p w14:paraId="55D844AE" w14:textId="77777777" w:rsidR="005C790B" w:rsidRDefault="005C790B">
      <w:pPr>
        <w:pStyle w:val="a3"/>
        <w:rPr>
          <w:sz w:val="20"/>
        </w:rPr>
      </w:pPr>
    </w:p>
    <w:p w14:paraId="64CFB1C2" w14:textId="77777777" w:rsidR="005C790B" w:rsidRDefault="005C790B">
      <w:pPr>
        <w:pStyle w:val="a3"/>
        <w:rPr>
          <w:sz w:val="20"/>
        </w:rPr>
      </w:pPr>
    </w:p>
    <w:p w14:paraId="0EE3448F" w14:textId="77777777" w:rsidR="005C790B" w:rsidRDefault="005C790B">
      <w:pPr>
        <w:pStyle w:val="a3"/>
        <w:spacing w:before="2"/>
        <w:rPr>
          <w:sz w:val="22"/>
        </w:rPr>
      </w:pPr>
    </w:p>
    <w:p w14:paraId="3FC9D6B3" w14:textId="77777777" w:rsidR="005C790B" w:rsidRDefault="005C790B">
      <w:pPr>
        <w:pStyle w:val="a3"/>
        <w:spacing w:before="2"/>
        <w:rPr>
          <w:sz w:val="22"/>
        </w:rPr>
      </w:pPr>
    </w:p>
    <w:p w14:paraId="3D3E6612" w14:textId="77777777" w:rsidR="005C790B" w:rsidRDefault="005C790B">
      <w:pPr>
        <w:pStyle w:val="a3"/>
        <w:spacing w:before="2"/>
        <w:rPr>
          <w:sz w:val="22"/>
        </w:rPr>
      </w:pPr>
    </w:p>
    <w:p w14:paraId="1DDEA099" w14:textId="77777777" w:rsidR="005C790B" w:rsidRDefault="005C790B">
      <w:pPr>
        <w:pStyle w:val="a3"/>
        <w:spacing w:before="2"/>
        <w:rPr>
          <w:sz w:val="22"/>
        </w:rPr>
      </w:pPr>
    </w:p>
    <w:p w14:paraId="00C3E22E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20</w:t>
      </w:r>
    </w:p>
    <w:p w14:paraId="75C8B4F5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2FD30854" w14:textId="0FAD01DA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7693822" wp14:editId="638C12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7944054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63548143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18772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65BD1" id="Group 83" o:spid="_x0000_s1026" style="position:absolute;left:0;text-align:left;margin-left:0;margin-top:0;width:960pt;height:540pt;z-index:-251635712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o/3s8V28AAAAAAAAAAAAAJm0/58tYPQIAAAAAAAAAAACYs39+76s3AAAA&#10;AAAAAAAAAJP20+26egMAAAAAAAAAAAAwaft/vV0AAwAAAAAAAAAAQMw2xhAAAgAAAAAAAAAAQMxx&#10;9QAAAAAAAAAAAABgng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ODLrh2QAAAAAAj6/7odge4Q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DO1hJBAAAgAElEQVQ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IDYtQMSAAAAAEH/X7cj0B0C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DU3h2UIBQEUBTly2T4BQwiWNlEWkHdCWOGWQ0XzknwAlx4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LOhZfEAAAXWSURBV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je/ztXsDAAAAAAAAAAAAsOh4nNe5ewQAAAAAAAAAAACwZvzen90bAAAAAAAAAAAAgEXjvN92&#10;bwAAAAAAAAAAAAAWHXNOF8AAAAAAAAAAAAAQc9k9AAAAAAAAAAAAAFgn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">
                <v:shape id="Picture 8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">
                  <v:imagedata r:id="rId11" o:title=""/>
                </v:shape>
                <v:shape id="Picture 85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圆台形光栅</w:t>
      </w:r>
    </w:p>
    <w:p w14:paraId="4DF33E21" w14:textId="77777777" w:rsidR="005C790B" w:rsidRDefault="005C790B">
      <w:pPr>
        <w:pStyle w:val="a3"/>
        <w:spacing w:before="4"/>
        <w:rPr>
          <w:sz w:val="69"/>
        </w:rPr>
      </w:pPr>
    </w:p>
    <w:p w14:paraId="07A35A00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10414" w:hanging="554"/>
        <w:rPr>
          <w:sz w:val="55"/>
        </w:rPr>
      </w:pPr>
      <w:r>
        <w:rPr>
          <w:spacing w:val="-2"/>
          <w:sz w:val="40"/>
        </w:rPr>
        <w:t>此外，锥体的材料会自动从界面之后</w:t>
      </w:r>
      <w:r>
        <w:rPr>
          <w:sz w:val="40"/>
        </w:rPr>
        <w:t>的材料中提取。</w:t>
      </w:r>
    </w:p>
    <w:p w14:paraId="20C05598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10613" w:hanging="554"/>
        <w:rPr>
          <w:sz w:val="44"/>
        </w:rPr>
      </w:pPr>
      <w:r>
        <w:rPr>
          <w:w w:val="95"/>
          <w:sz w:val="40"/>
        </w:rPr>
        <w:t>在本示例中，这表示使用基底</w:t>
      </w:r>
      <w:r>
        <w:rPr>
          <w:rFonts w:ascii="微软雅黑" w:eastAsia="微软雅黑" w:hAnsi="微软雅黑" w:hint="eastAsia"/>
          <w:spacing w:val="-4"/>
          <w:w w:val="95"/>
          <w:sz w:val="40"/>
        </w:rPr>
        <w:t xml:space="preserve">(base </w:t>
      </w:r>
      <w:r>
        <w:rPr>
          <w:rFonts w:ascii="微软雅黑" w:eastAsia="微软雅黑" w:hAnsi="微软雅黑" w:hint="eastAsia"/>
          <w:sz w:val="40"/>
        </w:rPr>
        <w:t>block)</w:t>
      </w:r>
      <w:r>
        <w:rPr>
          <w:sz w:val="40"/>
        </w:rPr>
        <w:t>材料。</w:t>
      </w:r>
    </w:p>
    <w:p w14:paraId="0DA0666A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left="804" w:right="9600" w:hanging="554"/>
        <w:jc w:val="both"/>
        <w:rPr>
          <w:sz w:val="44"/>
        </w:rPr>
      </w:pPr>
      <w:r>
        <w:rPr>
          <w:sz w:val="40"/>
        </w:rPr>
        <w:t>如果光栅结构由不同的材料构成，就必须</w:t>
      </w:r>
      <w:r>
        <w:rPr>
          <w:spacing w:val="-1"/>
          <w:sz w:val="40"/>
        </w:rPr>
        <w:t>添加一个额外的平面界面，以将该光栅结</w:t>
      </w:r>
      <w:r>
        <w:rPr>
          <w:sz w:val="40"/>
        </w:rPr>
        <w:t>构与基底分开。</w:t>
      </w:r>
    </w:p>
    <w:p w14:paraId="5D859AD7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215" w:hanging="554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之后，可以根据需要选择圆台界面和平面界</w:t>
      </w:r>
      <w:r>
        <w:rPr>
          <w:sz w:val="40"/>
        </w:rPr>
        <w:t>面之间的材料。</w:t>
      </w:r>
    </w:p>
    <w:p w14:paraId="69921BFF" w14:textId="77777777" w:rsidR="005C790B" w:rsidRDefault="005C790B">
      <w:pPr>
        <w:pStyle w:val="a3"/>
        <w:rPr>
          <w:sz w:val="20"/>
        </w:rPr>
      </w:pPr>
    </w:p>
    <w:p w14:paraId="2548E313" w14:textId="77777777" w:rsidR="005C790B" w:rsidRDefault="005C790B">
      <w:pPr>
        <w:pStyle w:val="a3"/>
        <w:rPr>
          <w:sz w:val="20"/>
        </w:rPr>
      </w:pPr>
    </w:p>
    <w:p w14:paraId="783C16C8" w14:textId="77777777" w:rsidR="005C790B" w:rsidRDefault="005C790B">
      <w:pPr>
        <w:pStyle w:val="a3"/>
        <w:rPr>
          <w:sz w:val="20"/>
        </w:rPr>
      </w:pPr>
    </w:p>
    <w:p w14:paraId="3442F06A" w14:textId="77777777" w:rsidR="005C790B" w:rsidRDefault="005C790B">
      <w:pPr>
        <w:pStyle w:val="a3"/>
        <w:rPr>
          <w:sz w:val="20"/>
        </w:rPr>
      </w:pPr>
    </w:p>
    <w:p w14:paraId="070DF2CB" w14:textId="77777777" w:rsidR="005C790B" w:rsidRDefault="005C790B">
      <w:pPr>
        <w:pStyle w:val="a3"/>
        <w:rPr>
          <w:sz w:val="20"/>
        </w:rPr>
      </w:pPr>
    </w:p>
    <w:p w14:paraId="3D2818E2" w14:textId="77777777" w:rsidR="005C790B" w:rsidRDefault="005C790B">
      <w:pPr>
        <w:pStyle w:val="a3"/>
        <w:rPr>
          <w:sz w:val="20"/>
        </w:rPr>
      </w:pPr>
    </w:p>
    <w:p w14:paraId="464F665A" w14:textId="77777777" w:rsidR="005C790B" w:rsidRDefault="005C790B">
      <w:pPr>
        <w:pStyle w:val="a3"/>
        <w:rPr>
          <w:sz w:val="20"/>
        </w:rPr>
      </w:pPr>
    </w:p>
    <w:p w14:paraId="6F1652C6" w14:textId="77777777" w:rsidR="005C790B" w:rsidRDefault="005C790B">
      <w:pPr>
        <w:pStyle w:val="a3"/>
        <w:rPr>
          <w:sz w:val="20"/>
        </w:rPr>
      </w:pPr>
    </w:p>
    <w:p w14:paraId="46726C17" w14:textId="77777777" w:rsidR="005C790B" w:rsidRDefault="005C790B">
      <w:pPr>
        <w:pStyle w:val="a3"/>
        <w:rPr>
          <w:sz w:val="20"/>
        </w:rPr>
      </w:pPr>
    </w:p>
    <w:p w14:paraId="2EA9996E" w14:textId="77777777" w:rsidR="005C790B" w:rsidRDefault="005C790B">
      <w:pPr>
        <w:pStyle w:val="a3"/>
        <w:rPr>
          <w:sz w:val="20"/>
        </w:rPr>
      </w:pPr>
    </w:p>
    <w:p w14:paraId="3B6FDA17" w14:textId="77777777" w:rsidR="005C790B" w:rsidRDefault="00B5257A">
      <w:pPr>
        <w:spacing w:before="117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21</w:t>
      </w:r>
    </w:p>
    <w:p w14:paraId="4D0E88FC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41AA0337" w14:textId="1CD1E8FC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A9B28E2" wp14:editId="60B863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6849451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7180558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08531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" y="2155"/>
                            <a:ext cx="7448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6653850" name="Freeform 89"/>
                        <wps:cNvSpPr>
                          <a:spLocks/>
                        </wps:cNvSpPr>
                        <wps:spPr bwMode="auto">
                          <a:xfrm>
                            <a:off x="10517" y="8087"/>
                            <a:ext cx="7098" cy="1150"/>
                          </a:xfrm>
                          <a:custGeom>
                            <a:avLst/>
                            <a:gdLst>
                              <a:gd name="T0" fmla="+- 0 10517 10517"/>
                              <a:gd name="T1" fmla="*/ T0 w 7098"/>
                              <a:gd name="T2" fmla="+- 0 8165 8087"/>
                              <a:gd name="T3" fmla="*/ 8165 h 1150"/>
                              <a:gd name="T4" fmla="+- 0 10524 10517"/>
                              <a:gd name="T5" fmla="*/ T4 w 7098"/>
                              <a:gd name="T6" fmla="+- 0 8135 8087"/>
                              <a:gd name="T7" fmla="*/ 8135 h 1150"/>
                              <a:gd name="T8" fmla="+- 0 10540 10517"/>
                              <a:gd name="T9" fmla="*/ T8 w 7098"/>
                              <a:gd name="T10" fmla="+- 0 8110 8087"/>
                              <a:gd name="T11" fmla="*/ 8110 h 1150"/>
                              <a:gd name="T12" fmla="+- 0 10565 10517"/>
                              <a:gd name="T13" fmla="*/ T12 w 7098"/>
                              <a:gd name="T14" fmla="+- 0 8094 8087"/>
                              <a:gd name="T15" fmla="*/ 8094 h 1150"/>
                              <a:gd name="T16" fmla="+- 0 10595 10517"/>
                              <a:gd name="T17" fmla="*/ T16 w 7098"/>
                              <a:gd name="T18" fmla="+- 0 8087 8087"/>
                              <a:gd name="T19" fmla="*/ 8087 h 1150"/>
                              <a:gd name="T20" fmla="+- 0 17538 10517"/>
                              <a:gd name="T21" fmla="*/ T20 w 7098"/>
                              <a:gd name="T22" fmla="+- 0 8087 8087"/>
                              <a:gd name="T23" fmla="*/ 8087 h 1150"/>
                              <a:gd name="T24" fmla="+- 0 17568 10517"/>
                              <a:gd name="T25" fmla="*/ T24 w 7098"/>
                              <a:gd name="T26" fmla="+- 0 8094 8087"/>
                              <a:gd name="T27" fmla="*/ 8094 h 1150"/>
                              <a:gd name="T28" fmla="+- 0 17593 10517"/>
                              <a:gd name="T29" fmla="*/ T28 w 7098"/>
                              <a:gd name="T30" fmla="+- 0 8110 8087"/>
                              <a:gd name="T31" fmla="*/ 8110 h 1150"/>
                              <a:gd name="T32" fmla="+- 0 17609 10517"/>
                              <a:gd name="T33" fmla="*/ T32 w 7098"/>
                              <a:gd name="T34" fmla="+- 0 8135 8087"/>
                              <a:gd name="T35" fmla="*/ 8135 h 1150"/>
                              <a:gd name="T36" fmla="+- 0 17615 10517"/>
                              <a:gd name="T37" fmla="*/ T36 w 7098"/>
                              <a:gd name="T38" fmla="+- 0 8165 8087"/>
                              <a:gd name="T39" fmla="*/ 8165 h 1150"/>
                              <a:gd name="T40" fmla="+- 0 17615 10517"/>
                              <a:gd name="T41" fmla="*/ T40 w 7098"/>
                              <a:gd name="T42" fmla="+- 0 9159 8087"/>
                              <a:gd name="T43" fmla="*/ 9159 h 1150"/>
                              <a:gd name="T44" fmla="+- 0 17609 10517"/>
                              <a:gd name="T45" fmla="*/ T44 w 7098"/>
                              <a:gd name="T46" fmla="+- 0 9190 8087"/>
                              <a:gd name="T47" fmla="*/ 9190 h 1150"/>
                              <a:gd name="T48" fmla="+- 0 17593 10517"/>
                              <a:gd name="T49" fmla="*/ T48 w 7098"/>
                              <a:gd name="T50" fmla="+- 0 9214 8087"/>
                              <a:gd name="T51" fmla="*/ 9214 h 1150"/>
                              <a:gd name="T52" fmla="+- 0 17568 10517"/>
                              <a:gd name="T53" fmla="*/ T52 w 7098"/>
                              <a:gd name="T54" fmla="+- 0 9231 8087"/>
                              <a:gd name="T55" fmla="*/ 9231 h 1150"/>
                              <a:gd name="T56" fmla="+- 0 17538 10517"/>
                              <a:gd name="T57" fmla="*/ T56 w 7098"/>
                              <a:gd name="T58" fmla="+- 0 9237 8087"/>
                              <a:gd name="T59" fmla="*/ 9237 h 1150"/>
                              <a:gd name="T60" fmla="+- 0 10595 10517"/>
                              <a:gd name="T61" fmla="*/ T60 w 7098"/>
                              <a:gd name="T62" fmla="+- 0 9237 8087"/>
                              <a:gd name="T63" fmla="*/ 9237 h 1150"/>
                              <a:gd name="T64" fmla="+- 0 10565 10517"/>
                              <a:gd name="T65" fmla="*/ T64 w 7098"/>
                              <a:gd name="T66" fmla="+- 0 9231 8087"/>
                              <a:gd name="T67" fmla="*/ 9231 h 1150"/>
                              <a:gd name="T68" fmla="+- 0 10540 10517"/>
                              <a:gd name="T69" fmla="*/ T68 w 7098"/>
                              <a:gd name="T70" fmla="+- 0 9214 8087"/>
                              <a:gd name="T71" fmla="*/ 9214 h 1150"/>
                              <a:gd name="T72" fmla="+- 0 10524 10517"/>
                              <a:gd name="T73" fmla="*/ T72 w 7098"/>
                              <a:gd name="T74" fmla="+- 0 9190 8087"/>
                              <a:gd name="T75" fmla="*/ 9190 h 1150"/>
                              <a:gd name="T76" fmla="+- 0 10517 10517"/>
                              <a:gd name="T77" fmla="*/ T76 w 7098"/>
                              <a:gd name="T78" fmla="+- 0 9159 8087"/>
                              <a:gd name="T79" fmla="*/ 9159 h 1150"/>
                              <a:gd name="T80" fmla="+- 0 10517 10517"/>
                              <a:gd name="T81" fmla="*/ T80 w 7098"/>
                              <a:gd name="T82" fmla="+- 0 8165 8087"/>
                              <a:gd name="T83" fmla="*/ 8165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8" h="1150">
                                <a:moveTo>
                                  <a:pt x="0" y="78"/>
                                </a:moveTo>
                                <a:lnTo>
                                  <a:pt x="7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7"/>
                                </a:lnTo>
                                <a:lnTo>
                                  <a:pt x="78" y="0"/>
                                </a:lnTo>
                                <a:lnTo>
                                  <a:pt x="7021" y="0"/>
                                </a:lnTo>
                                <a:lnTo>
                                  <a:pt x="7051" y="7"/>
                                </a:lnTo>
                                <a:lnTo>
                                  <a:pt x="7076" y="23"/>
                                </a:lnTo>
                                <a:lnTo>
                                  <a:pt x="7092" y="48"/>
                                </a:lnTo>
                                <a:lnTo>
                                  <a:pt x="7098" y="78"/>
                                </a:lnTo>
                                <a:lnTo>
                                  <a:pt x="7098" y="1072"/>
                                </a:lnTo>
                                <a:lnTo>
                                  <a:pt x="7092" y="1103"/>
                                </a:lnTo>
                                <a:lnTo>
                                  <a:pt x="7076" y="1127"/>
                                </a:lnTo>
                                <a:lnTo>
                                  <a:pt x="7051" y="1144"/>
                                </a:lnTo>
                                <a:lnTo>
                                  <a:pt x="7021" y="1150"/>
                                </a:lnTo>
                                <a:lnTo>
                                  <a:pt x="78" y="1150"/>
                                </a:lnTo>
                                <a:lnTo>
                                  <a:pt x="48" y="1144"/>
                                </a:lnTo>
                                <a:lnTo>
                                  <a:pt x="23" y="1127"/>
                                </a:lnTo>
                                <a:lnTo>
                                  <a:pt x="7" y="1103"/>
                                </a:lnTo>
                                <a:lnTo>
                                  <a:pt x="0" y="1072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98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D5AA3" id="Group 86" o:spid="_x0000_s1026" style="position:absolute;left:0;text-align:left;margin-left:0;margin-top:0;width:960pt;height:540pt;z-index:-251634688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Gj/ezxXbwAAAAAAAAAAAAAmbT/ny1g9AgAAAAAAAAAAAJizf37vqzcAAAAAAAAAAAAA&#10;k/bT7bp6AwAAAAAAAAAAADBp+3+9XQADAAAAAAAAAABAzDbGEAACAAAAAAAAAABAzHH1AAAAAAAA&#10;AAAAAGCe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4MuuHZAAAAAACPr/uh2B7h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M7WEkEAACAASURBV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gNi1AxIAAAAAQf9ftyPQHQI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NTeHZQgFARQFOXLZPgFDCJY2URaQd0JY4ZZDRfOSfACXHg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s6Fl8QAABdZJREFU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SN7/O1&#10;ewMAAAAAAAAAAACw6Hic17l7BAAAAAAAAAAAALBm/N6f3RsAAAAAAAAAAACAReO833ZvAAAAAAAA&#10;AAAAABYdc04XwAAAAAAAAAAAABBz2T0AAAAAAAAAAAAAWCc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">
                <v:shape id="Picture 8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">
                  <v:imagedata r:id="rId11" o:title=""/>
                </v:shape>
                <v:shape id="Picture 88" o:spid="_x0000_s1028" type="#_x0000_t75" style="position:absolute;left:10336;top:2155;width:744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">
                  <v:imagedata r:id="rId62" o:title=""/>
                </v:shape>
                <v:shape id="Freeform 89" o:spid="_x0000_s1029" style="position:absolute;left:10517;top:8087;width:7098;height:1150;visibility:visible;mso-wrap-style:square;v-text-anchor:top" coordsize="7098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" path="m,78l7,48,23,23,48,7,78,,7021,r30,7l7076,23r16,25l7098,78r,994l7092,1103r-16,24l7051,1144r-30,6l78,1150r-30,-6l23,1127,7,1103,,1072,,78xe" filled="f" strokecolor="#ad0816" strokeweight="1.74pt">
                  <v:path arrowok="t" o:connecttype="custom" o:connectlocs="0,8165;7,8135;23,8110;48,8094;78,8087;7021,8087;7051,8094;7076,8110;7092,8135;7098,8165;7098,9159;7092,9190;7076,9214;7051,9231;7021,9237;78,9237;48,9231;23,9214;7,9190;0,9159;0,81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圆台形光栅</w:t>
      </w:r>
    </w:p>
    <w:p w14:paraId="324A1C63" w14:textId="77777777" w:rsidR="005C790B" w:rsidRDefault="005C790B">
      <w:pPr>
        <w:pStyle w:val="a3"/>
        <w:spacing w:before="4"/>
        <w:rPr>
          <w:sz w:val="69"/>
        </w:rPr>
      </w:pPr>
    </w:p>
    <w:p w14:paraId="602FDFC6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10282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堆栈周期</w:t>
      </w:r>
      <w:r>
        <w:rPr>
          <w:rFonts w:ascii="微软雅黑" w:eastAsia="微软雅黑" w:hAnsi="微软雅黑" w:hint="eastAsia"/>
          <w:w w:val="95"/>
          <w:sz w:val="40"/>
        </w:rPr>
        <w:t>(Stack</w:t>
      </w:r>
      <w:r>
        <w:rPr>
          <w:rFonts w:ascii="微软雅黑" w:eastAsia="微软雅黑" w:hAnsi="微软雅黑" w:hint="eastAsia"/>
          <w:spacing w:val="66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Period)</w:t>
      </w:r>
      <w:r>
        <w:rPr>
          <w:spacing w:val="-3"/>
          <w:w w:val="95"/>
          <w:sz w:val="40"/>
        </w:rPr>
        <w:t>可以控制整个</w:t>
      </w:r>
      <w:r>
        <w:rPr>
          <w:sz w:val="40"/>
        </w:rPr>
        <w:t>结构的周期。</w:t>
      </w:r>
    </w:p>
    <w:p w14:paraId="27A898A8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68"/>
        <w:ind w:left="804" w:right="9615" w:hanging="554"/>
        <w:rPr>
          <w:sz w:val="39"/>
        </w:rPr>
      </w:pPr>
      <w:r>
        <w:rPr>
          <w:w w:val="95"/>
          <w:sz w:val="40"/>
        </w:rPr>
        <w:t>对于二维周期性光栅，必须在</w:t>
      </w:r>
      <w:r>
        <w:rPr>
          <w:rFonts w:ascii="微软雅黑" w:eastAsia="微软雅黑" w:hAnsi="微软雅黑" w:hint="eastAsia"/>
          <w:w w:val="95"/>
          <w:sz w:val="40"/>
        </w:rPr>
        <w:t>x</w:t>
      </w:r>
      <w:r>
        <w:rPr>
          <w:w w:val="95"/>
          <w:sz w:val="40"/>
        </w:rPr>
        <w:t>和</w:t>
      </w:r>
      <w:r>
        <w:rPr>
          <w:rFonts w:ascii="微软雅黑" w:eastAsia="微软雅黑" w:hAnsi="微软雅黑" w:hint="eastAsia"/>
          <w:w w:val="95"/>
          <w:sz w:val="40"/>
        </w:rPr>
        <w:t>y</w:t>
      </w:r>
      <w:r>
        <w:rPr>
          <w:spacing w:val="-6"/>
          <w:w w:val="95"/>
          <w:sz w:val="40"/>
        </w:rPr>
        <w:t>方向分</w:t>
      </w:r>
      <w:r>
        <w:rPr>
          <w:sz w:val="40"/>
        </w:rPr>
        <w:t>别定义周期。</w:t>
      </w:r>
    </w:p>
    <w:p w14:paraId="09F523D3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"/>
        <w:rPr>
          <w:sz w:val="41"/>
        </w:rPr>
      </w:pPr>
      <w:r>
        <w:rPr>
          <w:sz w:val="40"/>
        </w:rPr>
        <w:t>该周期也是</w:t>
      </w:r>
      <w:r>
        <w:rPr>
          <w:rFonts w:ascii="微软雅黑" w:eastAsia="微软雅黑" w:hAnsi="微软雅黑" w:hint="eastAsia"/>
          <w:sz w:val="40"/>
        </w:rPr>
        <w:t>FMM</w:t>
      </w:r>
      <w:r>
        <w:rPr>
          <w:sz w:val="40"/>
        </w:rPr>
        <w:t>算法的周期边界条件。</w:t>
      </w:r>
    </w:p>
    <w:p w14:paraId="1C6C115F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512" w:hanging="554"/>
        <w:rPr>
          <w:rFonts w:ascii="微软雅黑" w:eastAsia="微软雅黑" w:hAnsi="微软雅黑"/>
          <w:sz w:val="40"/>
        </w:rPr>
      </w:pPr>
      <w:r>
        <w:rPr>
          <w:sz w:val="40"/>
        </w:rPr>
        <w:t>对于简单的光栅结构，建议选择与界面周</w:t>
      </w:r>
      <w:r>
        <w:rPr>
          <w:spacing w:val="-35"/>
          <w:sz w:val="40"/>
        </w:rPr>
        <w:t xml:space="preserve">期一致 </w:t>
      </w:r>
      <w:r>
        <w:rPr>
          <w:rFonts w:ascii="微软雅黑" w:eastAsia="微软雅黑" w:hAnsi="微软雅黑" w:hint="eastAsia"/>
          <w:sz w:val="40"/>
        </w:rPr>
        <w:t>(Dependent</w:t>
      </w:r>
      <w:r>
        <w:rPr>
          <w:rFonts w:ascii="微软雅黑" w:eastAsia="微软雅黑" w:hAnsi="微软雅黑" w:hint="eastAsia"/>
          <w:spacing w:val="-59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>from</w:t>
      </w:r>
      <w:r>
        <w:rPr>
          <w:rFonts w:ascii="微软雅黑" w:eastAsia="微软雅黑" w:hAnsi="微软雅黑" w:hint="eastAsia"/>
          <w:spacing w:val="-57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>the</w:t>
      </w:r>
      <w:r>
        <w:rPr>
          <w:rFonts w:ascii="微软雅黑" w:eastAsia="微软雅黑" w:hAnsi="微软雅黑" w:hint="eastAsia"/>
          <w:spacing w:val="-58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>Period</w:t>
      </w:r>
      <w:r>
        <w:rPr>
          <w:rFonts w:ascii="微软雅黑" w:eastAsia="微软雅黑" w:hAnsi="微软雅黑" w:hint="eastAsia"/>
          <w:spacing w:val="-58"/>
          <w:sz w:val="40"/>
        </w:rPr>
        <w:t xml:space="preserve"> </w:t>
      </w:r>
      <w:r>
        <w:rPr>
          <w:rFonts w:ascii="微软雅黑" w:eastAsia="微软雅黑" w:hAnsi="微软雅黑" w:hint="eastAsia"/>
          <w:sz w:val="40"/>
        </w:rPr>
        <w:t xml:space="preserve">of </w:t>
      </w:r>
      <w:r>
        <w:rPr>
          <w:rFonts w:ascii="微软雅黑" w:eastAsia="微软雅黑" w:hAnsi="微软雅黑" w:hint="eastAsia"/>
          <w:w w:val="95"/>
          <w:sz w:val="40"/>
        </w:rPr>
        <w:t>Interface)</w:t>
      </w:r>
      <w:r>
        <w:rPr>
          <w:spacing w:val="-2"/>
          <w:w w:val="95"/>
          <w:sz w:val="40"/>
        </w:rPr>
        <w:t>选项，并选择合适的周期性界面</w:t>
      </w:r>
      <w:r>
        <w:rPr>
          <w:sz w:val="40"/>
        </w:rPr>
        <w:t>的序号。</w:t>
      </w:r>
    </w:p>
    <w:p w14:paraId="78E33A6E" w14:textId="77777777" w:rsidR="005C790B" w:rsidRDefault="005C790B">
      <w:pPr>
        <w:pStyle w:val="a3"/>
        <w:rPr>
          <w:sz w:val="20"/>
        </w:rPr>
      </w:pPr>
    </w:p>
    <w:p w14:paraId="404594C2" w14:textId="77777777" w:rsidR="005C790B" w:rsidRDefault="005C790B">
      <w:pPr>
        <w:pStyle w:val="a3"/>
        <w:rPr>
          <w:sz w:val="20"/>
        </w:rPr>
      </w:pPr>
    </w:p>
    <w:p w14:paraId="4868A7A0" w14:textId="77777777" w:rsidR="005C790B" w:rsidRDefault="005C790B">
      <w:pPr>
        <w:pStyle w:val="a3"/>
        <w:rPr>
          <w:sz w:val="20"/>
        </w:rPr>
      </w:pPr>
    </w:p>
    <w:p w14:paraId="71F37419" w14:textId="77777777" w:rsidR="005C790B" w:rsidRDefault="005C790B">
      <w:pPr>
        <w:pStyle w:val="a3"/>
        <w:rPr>
          <w:sz w:val="20"/>
        </w:rPr>
      </w:pPr>
    </w:p>
    <w:p w14:paraId="23B9CE28" w14:textId="77777777" w:rsidR="005C790B" w:rsidRDefault="005C790B">
      <w:pPr>
        <w:pStyle w:val="a3"/>
        <w:rPr>
          <w:sz w:val="20"/>
        </w:rPr>
      </w:pPr>
    </w:p>
    <w:p w14:paraId="2A269DBD" w14:textId="77777777" w:rsidR="005C790B" w:rsidRDefault="005C790B">
      <w:pPr>
        <w:pStyle w:val="a3"/>
        <w:rPr>
          <w:sz w:val="20"/>
        </w:rPr>
      </w:pPr>
    </w:p>
    <w:p w14:paraId="267E20E5" w14:textId="77777777" w:rsidR="005C790B" w:rsidRDefault="005C790B">
      <w:pPr>
        <w:pStyle w:val="a3"/>
        <w:rPr>
          <w:sz w:val="20"/>
        </w:rPr>
      </w:pPr>
    </w:p>
    <w:p w14:paraId="4FC0C4BC" w14:textId="77777777" w:rsidR="005C790B" w:rsidRDefault="005C790B">
      <w:pPr>
        <w:pStyle w:val="a3"/>
        <w:rPr>
          <w:sz w:val="20"/>
        </w:rPr>
      </w:pPr>
    </w:p>
    <w:p w14:paraId="31484E71" w14:textId="77777777" w:rsidR="005C790B" w:rsidRDefault="00B5257A">
      <w:pPr>
        <w:spacing w:before="134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22</w:t>
      </w:r>
    </w:p>
    <w:p w14:paraId="3DF61F57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261D21BA" w14:textId="487426EE" w:rsidR="005C790B" w:rsidRDefault="002B33B5">
      <w:pPr>
        <w:pStyle w:val="1"/>
        <w:rPr>
          <w:color w:val="AD08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D7C54F5" wp14:editId="5EADB1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8517895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16295013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89472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2" y="2155"/>
                            <a:ext cx="5356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39166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6039"/>
                            <a:ext cx="6596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4017275" name="Freeform 94"/>
                        <wps:cNvSpPr>
                          <a:spLocks/>
                        </wps:cNvSpPr>
                        <wps:spPr bwMode="auto">
                          <a:xfrm>
                            <a:off x="11537" y="4031"/>
                            <a:ext cx="5033" cy="1480"/>
                          </a:xfrm>
                          <a:custGeom>
                            <a:avLst/>
                            <a:gdLst>
                              <a:gd name="T0" fmla="+- 0 16570 11537"/>
                              <a:gd name="T1" fmla="*/ T0 w 5033"/>
                              <a:gd name="T2" fmla="+- 0 4072 4031"/>
                              <a:gd name="T3" fmla="*/ 4072 h 1480"/>
                              <a:gd name="T4" fmla="+- 0 16567 11537"/>
                              <a:gd name="T5" fmla="*/ T4 w 5033"/>
                              <a:gd name="T6" fmla="+- 0 4056 4031"/>
                              <a:gd name="T7" fmla="*/ 4056 h 1480"/>
                              <a:gd name="T8" fmla="+- 0 16558 11537"/>
                              <a:gd name="T9" fmla="*/ T8 w 5033"/>
                              <a:gd name="T10" fmla="+- 0 4043 4031"/>
                              <a:gd name="T11" fmla="*/ 4043 h 1480"/>
                              <a:gd name="T12" fmla="+- 0 16545 11537"/>
                              <a:gd name="T13" fmla="*/ T12 w 5033"/>
                              <a:gd name="T14" fmla="+- 0 4035 4031"/>
                              <a:gd name="T15" fmla="*/ 4035 h 1480"/>
                              <a:gd name="T16" fmla="+- 0 16529 11537"/>
                              <a:gd name="T17" fmla="*/ T16 w 5033"/>
                              <a:gd name="T18" fmla="+- 0 4031 4031"/>
                              <a:gd name="T19" fmla="*/ 4031 h 1480"/>
                              <a:gd name="T20" fmla="+- 0 11578 11537"/>
                              <a:gd name="T21" fmla="*/ T20 w 5033"/>
                              <a:gd name="T22" fmla="+- 0 4031 4031"/>
                              <a:gd name="T23" fmla="*/ 4031 h 1480"/>
                              <a:gd name="T24" fmla="+- 0 11562 11537"/>
                              <a:gd name="T25" fmla="*/ T24 w 5033"/>
                              <a:gd name="T26" fmla="+- 0 4035 4031"/>
                              <a:gd name="T27" fmla="*/ 4035 h 1480"/>
                              <a:gd name="T28" fmla="+- 0 11549 11537"/>
                              <a:gd name="T29" fmla="*/ T28 w 5033"/>
                              <a:gd name="T30" fmla="+- 0 4043 4031"/>
                              <a:gd name="T31" fmla="*/ 4043 h 1480"/>
                              <a:gd name="T32" fmla="+- 0 11541 11537"/>
                              <a:gd name="T33" fmla="*/ T32 w 5033"/>
                              <a:gd name="T34" fmla="+- 0 4056 4031"/>
                              <a:gd name="T35" fmla="*/ 4056 h 1480"/>
                              <a:gd name="T36" fmla="+- 0 11537 11537"/>
                              <a:gd name="T37" fmla="*/ T36 w 5033"/>
                              <a:gd name="T38" fmla="+- 0 4072 4031"/>
                              <a:gd name="T39" fmla="*/ 4072 h 1480"/>
                              <a:gd name="T40" fmla="+- 0 11537 11537"/>
                              <a:gd name="T41" fmla="*/ T40 w 5033"/>
                              <a:gd name="T42" fmla="+- 0 5470 4031"/>
                              <a:gd name="T43" fmla="*/ 5470 h 1480"/>
                              <a:gd name="T44" fmla="+- 0 11541 11537"/>
                              <a:gd name="T45" fmla="*/ T44 w 5033"/>
                              <a:gd name="T46" fmla="+- 0 5486 4031"/>
                              <a:gd name="T47" fmla="*/ 5486 h 1480"/>
                              <a:gd name="T48" fmla="+- 0 11549 11537"/>
                              <a:gd name="T49" fmla="*/ T48 w 5033"/>
                              <a:gd name="T50" fmla="+- 0 5499 4031"/>
                              <a:gd name="T51" fmla="*/ 5499 h 1480"/>
                              <a:gd name="T52" fmla="+- 0 11562 11537"/>
                              <a:gd name="T53" fmla="*/ T52 w 5033"/>
                              <a:gd name="T54" fmla="+- 0 5508 4031"/>
                              <a:gd name="T55" fmla="*/ 5508 h 1480"/>
                              <a:gd name="T56" fmla="+- 0 11578 11537"/>
                              <a:gd name="T57" fmla="*/ T56 w 5033"/>
                              <a:gd name="T58" fmla="+- 0 5511 4031"/>
                              <a:gd name="T59" fmla="*/ 5511 h 1480"/>
                              <a:gd name="T60" fmla="+- 0 16529 11537"/>
                              <a:gd name="T61" fmla="*/ T60 w 5033"/>
                              <a:gd name="T62" fmla="+- 0 5511 4031"/>
                              <a:gd name="T63" fmla="*/ 5511 h 1480"/>
                              <a:gd name="T64" fmla="+- 0 16545 11537"/>
                              <a:gd name="T65" fmla="*/ T64 w 5033"/>
                              <a:gd name="T66" fmla="+- 0 5508 4031"/>
                              <a:gd name="T67" fmla="*/ 5508 h 1480"/>
                              <a:gd name="T68" fmla="+- 0 16558 11537"/>
                              <a:gd name="T69" fmla="*/ T68 w 5033"/>
                              <a:gd name="T70" fmla="+- 0 5499 4031"/>
                              <a:gd name="T71" fmla="*/ 5499 h 1480"/>
                              <a:gd name="T72" fmla="+- 0 16567 11537"/>
                              <a:gd name="T73" fmla="*/ T72 w 5033"/>
                              <a:gd name="T74" fmla="+- 0 5486 4031"/>
                              <a:gd name="T75" fmla="*/ 5486 h 1480"/>
                              <a:gd name="T76" fmla="+- 0 16570 11537"/>
                              <a:gd name="T77" fmla="*/ T76 w 5033"/>
                              <a:gd name="T78" fmla="+- 0 5470 4031"/>
                              <a:gd name="T79" fmla="*/ 5470 h 1480"/>
                              <a:gd name="T80" fmla="+- 0 16570 11537"/>
                              <a:gd name="T81" fmla="*/ T80 w 5033"/>
                              <a:gd name="T82" fmla="+- 0 4072 4031"/>
                              <a:gd name="T83" fmla="*/ 4072 h 1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3" h="1480">
                                <a:moveTo>
                                  <a:pt x="5033" y="41"/>
                                </a:moveTo>
                                <a:lnTo>
                                  <a:pt x="5030" y="25"/>
                                </a:lnTo>
                                <a:lnTo>
                                  <a:pt x="5021" y="12"/>
                                </a:lnTo>
                                <a:lnTo>
                                  <a:pt x="5008" y="4"/>
                                </a:lnTo>
                                <a:lnTo>
                                  <a:pt x="4992" y="0"/>
                                </a:lnTo>
                                <a:lnTo>
                                  <a:pt x="41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1439"/>
                                </a:lnTo>
                                <a:lnTo>
                                  <a:pt x="4" y="1455"/>
                                </a:lnTo>
                                <a:lnTo>
                                  <a:pt x="12" y="1468"/>
                                </a:lnTo>
                                <a:lnTo>
                                  <a:pt x="25" y="1477"/>
                                </a:lnTo>
                                <a:lnTo>
                                  <a:pt x="41" y="1480"/>
                                </a:lnTo>
                                <a:lnTo>
                                  <a:pt x="4992" y="1480"/>
                                </a:lnTo>
                                <a:lnTo>
                                  <a:pt x="5008" y="1477"/>
                                </a:lnTo>
                                <a:lnTo>
                                  <a:pt x="5021" y="1468"/>
                                </a:lnTo>
                                <a:lnTo>
                                  <a:pt x="5030" y="1455"/>
                                </a:lnTo>
                                <a:lnTo>
                                  <a:pt x="5033" y="1439"/>
                                </a:lnTo>
                                <a:lnTo>
                                  <a:pt x="5033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95CCE" id="Group 90" o:spid="_x0000_s1026" style="position:absolute;left:0;text-align:left;margin-left:0;margin-top:0;width:960pt;height:540pt;z-index:-251633664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aP97PFdvAAAAAAAAAAAAACZtP+fLWD0CAAAAAAAAAAAAmLN/fu+rNwAAAAAAAAAAAACT&#10;9tPtunoDAAAAAAAAAAAAMGn7f71dAAMAAAAAAAAAAEDMNsYQAAIAAAAAAAAAAEDMcfUAAAAAAAAA&#10;AAAAYJ4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Dgy64dkAAAAAAI+v+6HYHuE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ztYSQQAAIABJREFU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SA&#10;2LUDEgAAAABB/1+3I9AdAg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1N4dlCAUBFAU5ctk+AUMIljZRFpB3QljhlkNF85J8AJce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CzoWXxAAAF1klEQVQ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I3v87V7&#10;AwAAAAAAAAAAALDoeJzXuXsEAAAAAAAAAAAAsGb83p/dGwAAAAAAAAAAAIBF47zfdm8AAAAAAAAA&#10;AAAAFh1zThfAAAAAAAAAAAAAEHPZPQAAAAAAAAAAAABYJw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">
                <v:shape id="Picture 9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">
                  <v:imagedata r:id="rId11" o:title=""/>
                </v:shape>
                <v:shape id="Picture 92" o:spid="_x0000_s1028" type="#_x0000_t75" style="position:absolute;left:11382;top:2155;width:5356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">
                  <v:imagedata r:id="rId64" o:title=""/>
                </v:shape>
                <v:shape id="Picture 93" o:spid="_x0000_s1029" type="#_x0000_t75" style="position:absolute;left:1370;top:6039;width:6596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">
                  <v:imagedata r:id="rId12" o:title=""/>
                </v:shape>
                <v:shape id="Freeform 94" o:spid="_x0000_s1030" style="position:absolute;left:11537;top:4031;width:5033;height:1480;visibility:visible;mso-wrap-style:square;v-text-anchor:top" coordsize="5033,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" path="m5033,41r-3,-16l5021,12,5008,4,4992,,41,,25,4,12,12,4,25,,41,,1439r4,16l12,1468r13,9l41,1480r4951,l5008,1477r13,-9l5030,1455r3,-16l5033,41xe" filled="f" strokecolor="#ad0816" strokeweight="1.98pt">
                  <v:path arrowok="t" o:connecttype="custom" o:connectlocs="5033,4072;5030,4056;5021,4043;5008,4035;4992,4031;41,4031;25,4035;12,4043;4,4056;0,4072;0,5470;4,5486;12,5499;25,5508;41,5511;4992,5511;5008,5508;5021,5499;5030,5486;5033,5470;5033,4072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圆台形光栅结构参数</w:t>
      </w:r>
    </w:p>
    <w:p w14:paraId="46A39D3C" w14:textId="77777777" w:rsidR="005C790B" w:rsidRDefault="005C790B">
      <w:pPr>
        <w:rPr>
          <w:color w:val="AD0816"/>
        </w:rPr>
      </w:pPr>
    </w:p>
    <w:p w14:paraId="0DD3D746" w14:textId="77777777" w:rsidR="005C790B" w:rsidRDefault="005C790B">
      <w:pPr>
        <w:rPr>
          <w:color w:val="AD0816"/>
        </w:rPr>
      </w:pPr>
    </w:p>
    <w:p w14:paraId="12F64F0E" w14:textId="77777777" w:rsidR="005C790B" w:rsidRDefault="00B5257A">
      <w:pPr>
        <w:pStyle w:val="a3"/>
        <w:ind w:left="251" w:right="9711"/>
      </w:pPr>
      <w:r>
        <w:t>柱形光栅是一个可编程界面，由以下参数定义：</w:t>
      </w:r>
    </w:p>
    <w:p w14:paraId="0E438F86" w14:textId="77777777" w:rsidR="005C790B" w:rsidRDefault="00B5257A">
      <w:pPr>
        <w:pStyle w:val="a5"/>
        <w:numPr>
          <w:ilvl w:val="0"/>
          <w:numId w:val="3"/>
        </w:numPr>
        <w:tabs>
          <w:tab w:val="left" w:pos="1422"/>
          <w:tab w:val="left" w:pos="1423"/>
        </w:tabs>
        <w:spacing w:before="7"/>
        <w:ind w:hanging="540"/>
        <w:rPr>
          <w:rFonts w:ascii="微软雅黑" w:eastAsia="微软雅黑" w:hAnsi="微软雅黑"/>
          <w:sz w:val="28"/>
        </w:rPr>
      </w:pPr>
      <w:r>
        <w:rPr>
          <w:sz w:val="28"/>
        </w:rPr>
        <w:t>锥体的高度</w:t>
      </w:r>
      <w:r>
        <w:rPr>
          <w:rFonts w:ascii="微软雅黑" w:eastAsia="微软雅黑" w:hAnsi="微软雅黑" w:hint="eastAsia"/>
          <w:sz w:val="28"/>
        </w:rPr>
        <w:t>Height</w:t>
      </w:r>
    </w:p>
    <w:p w14:paraId="50E5CD70" w14:textId="77777777" w:rsidR="005C790B" w:rsidRDefault="00B5257A">
      <w:pPr>
        <w:pStyle w:val="a5"/>
        <w:numPr>
          <w:ilvl w:val="0"/>
          <w:numId w:val="3"/>
        </w:numPr>
        <w:tabs>
          <w:tab w:val="left" w:pos="1422"/>
          <w:tab w:val="left" w:pos="1423"/>
        </w:tabs>
        <w:ind w:hanging="540"/>
        <w:rPr>
          <w:rFonts w:ascii="微软雅黑" w:eastAsia="微软雅黑" w:hAnsi="微软雅黑"/>
          <w:sz w:val="28"/>
        </w:rPr>
      </w:pPr>
      <w:r>
        <w:rPr>
          <w:sz w:val="28"/>
        </w:rPr>
        <w:t>高度系数</w:t>
      </w:r>
      <w:r>
        <w:rPr>
          <w:rFonts w:ascii="微软雅黑" w:eastAsia="微软雅黑" w:hAnsi="微软雅黑" w:hint="eastAsia"/>
          <w:sz w:val="28"/>
        </w:rPr>
        <w:t>Height</w:t>
      </w:r>
      <w:r>
        <w:rPr>
          <w:rFonts w:ascii="微软雅黑" w:eastAsia="微软雅黑" w:hAnsi="微软雅黑" w:hint="eastAsia"/>
          <w:spacing w:val="-7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Factor</w:t>
      </w:r>
      <w:r>
        <w:rPr>
          <w:rFonts w:ascii="微软雅黑" w:eastAsia="微软雅黑" w:hAnsi="微软雅黑" w:hint="eastAsia"/>
          <w:spacing w:val="-4"/>
          <w:sz w:val="28"/>
        </w:rPr>
        <w:t xml:space="preserve"> (</w:t>
      </w:r>
      <w:r>
        <w:rPr>
          <w:sz w:val="28"/>
        </w:rPr>
        <w:t>允许反转该结构</w:t>
      </w:r>
      <w:r>
        <w:rPr>
          <w:rFonts w:ascii="微软雅黑" w:eastAsia="微软雅黑" w:hAnsi="微软雅黑" w:hint="eastAsia"/>
          <w:sz w:val="28"/>
        </w:rPr>
        <w:t>)</w:t>
      </w:r>
    </w:p>
    <w:p w14:paraId="1B071FA6" w14:textId="77777777" w:rsidR="005C790B" w:rsidRDefault="00B5257A">
      <w:pPr>
        <w:pStyle w:val="a5"/>
        <w:numPr>
          <w:ilvl w:val="0"/>
          <w:numId w:val="3"/>
        </w:numPr>
        <w:tabs>
          <w:tab w:val="left" w:pos="1422"/>
          <w:tab w:val="left" w:pos="1423"/>
        </w:tabs>
        <w:ind w:hanging="540"/>
        <w:rPr>
          <w:rFonts w:ascii="微软雅黑" w:eastAsia="微软雅黑" w:hAnsi="微软雅黑"/>
          <w:sz w:val="28"/>
        </w:rPr>
      </w:pPr>
      <w:r>
        <w:rPr>
          <w:sz w:val="28"/>
        </w:rPr>
        <w:t>顶端直径</w:t>
      </w:r>
      <w:r>
        <w:rPr>
          <w:rFonts w:ascii="微软雅黑" w:eastAsia="微软雅黑" w:hAnsi="微软雅黑" w:hint="eastAsia"/>
          <w:sz w:val="28"/>
        </w:rPr>
        <w:t>Top</w:t>
      </w:r>
      <w:r>
        <w:rPr>
          <w:rFonts w:ascii="微软雅黑" w:eastAsia="微软雅黑" w:hAnsi="微软雅黑" w:hint="eastAsia"/>
          <w:spacing w:val="-7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Diameter</w:t>
      </w:r>
    </w:p>
    <w:p w14:paraId="7B55F499" w14:textId="77777777" w:rsidR="005C790B" w:rsidRDefault="00B5257A">
      <w:pPr>
        <w:pStyle w:val="a5"/>
        <w:numPr>
          <w:ilvl w:val="0"/>
          <w:numId w:val="3"/>
        </w:numPr>
        <w:tabs>
          <w:tab w:val="left" w:pos="1422"/>
          <w:tab w:val="left" w:pos="1423"/>
        </w:tabs>
        <w:ind w:hanging="540"/>
        <w:rPr>
          <w:rFonts w:ascii="微软雅黑" w:eastAsia="微软雅黑" w:hAnsi="微软雅黑"/>
          <w:sz w:val="28"/>
        </w:rPr>
      </w:pPr>
      <w:r>
        <w:rPr>
          <w:sz w:val="28"/>
        </w:rPr>
        <w:t>底端直径</w:t>
      </w:r>
      <w:r>
        <w:rPr>
          <w:rFonts w:ascii="微软雅黑" w:eastAsia="微软雅黑" w:hAnsi="微软雅黑" w:hint="eastAsia"/>
          <w:sz w:val="28"/>
        </w:rPr>
        <w:t>Base</w:t>
      </w:r>
      <w:r>
        <w:rPr>
          <w:rFonts w:ascii="微软雅黑" w:eastAsia="微软雅黑" w:hAnsi="微软雅黑" w:hint="eastAsia"/>
          <w:spacing w:val="-7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Diameter(</w:t>
      </w:r>
      <w:r>
        <w:rPr>
          <w:sz w:val="28"/>
        </w:rPr>
        <w:t>底面</w:t>
      </w:r>
      <w:r>
        <w:rPr>
          <w:rFonts w:ascii="微软雅黑" w:eastAsia="微软雅黑" w:hAnsi="微软雅黑" w:hint="eastAsia"/>
          <w:sz w:val="28"/>
        </w:rPr>
        <w:t>)</w:t>
      </w:r>
    </w:p>
    <w:p w14:paraId="2B9594DC" w14:textId="77777777" w:rsidR="005C790B" w:rsidRDefault="00B5257A">
      <w:pPr>
        <w:pStyle w:val="a5"/>
        <w:numPr>
          <w:ilvl w:val="0"/>
          <w:numId w:val="3"/>
        </w:numPr>
        <w:tabs>
          <w:tab w:val="left" w:pos="1422"/>
          <w:tab w:val="left" w:pos="1423"/>
        </w:tabs>
        <w:ind w:hanging="540"/>
        <w:rPr>
          <w:sz w:val="28"/>
        </w:rPr>
      </w:pPr>
      <w:r>
        <w:rPr>
          <w:rFonts w:ascii="微软雅黑" w:eastAsia="微软雅黑" w:hAnsi="微软雅黑" w:hint="eastAsia"/>
          <w:sz w:val="28"/>
        </w:rPr>
        <w:t>x</w:t>
      </w:r>
      <w:r>
        <w:rPr>
          <w:sz w:val="28"/>
        </w:rPr>
        <w:t>方向和</w:t>
      </w:r>
      <w:r>
        <w:rPr>
          <w:rFonts w:ascii="微软雅黑" w:eastAsia="微软雅黑" w:hAnsi="微软雅黑" w:hint="eastAsia"/>
          <w:sz w:val="28"/>
        </w:rPr>
        <w:t>y</w:t>
      </w:r>
      <w:r>
        <w:rPr>
          <w:sz w:val="28"/>
        </w:rPr>
        <w:t>方向上的光栅周期</w:t>
      </w:r>
    </w:p>
    <w:p w14:paraId="247C7864" w14:textId="77777777" w:rsidR="005C790B" w:rsidRDefault="00B5257A">
      <w:pPr>
        <w:pStyle w:val="a5"/>
        <w:numPr>
          <w:ilvl w:val="0"/>
          <w:numId w:val="3"/>
        </w:numPr>
        <w:tabs>
          <w:tab w:val="left" w:pos="1422"/>
          <w:tab w:val="left" w:pos="1423"/>
        </w:tabs>
        <w:ind w:hanging="540"/>
        <w:rPr>
          <w:sz w:val="28"/>
        </w:rPr>
      </w:pPr>
      <w:r>
        <w:rPr>
          <w:sz w:val="28"/>
        </w:rPr>
        <w:t>自动设置的材料</w:t>
      </w:r>
    </w:p>
    <w:p w14:paraId="56235E35" w14:textId="77777777" w:rsidR="005C790B" w:rsidRDefault="005C790B">
      <w:pPr>
        <w:pStyle w:val="a3"/>
        <w:rPr>
          <w:sz w:val="20"/>
        </w:rPr>
      </w:pPr>
    </w:p>
    <w:p w14:paraId="25E1F4D7" w14:textId="77777777" w:rsidR="005C790B" w:rsidRDefault="005C790B">
      <w:pPr>
        <w:pStyle w:val="a3"/>
        <w:rPr>
          <w:sz w:val="20"/>
        </w:rPr>
      </w:pPr>
    </w:p>
    <w:p w14:paraId="687AB0EC" w14:textId="77777777" w:rsidR="005C790B" w:rsidRDefault="005C790B">
      <w:pPr>
        <w:pStyle w:val="a3"/>
        <w:rPr>
          <w:sz w:val="20"/>
        </w:rPr>
      </w:pPr>
    </w:p>
    <w:p w14:paraId="45E23F40" w14:textId="77777777" w:rsidR="005C790B" w:rsidRDefault="005C790B">
      <w:pPr>
        <w:pStyle w:val="a3"/>
        <w:rPr>
          <w:sz w:val="20"/>
        </w:rPr>
      </w:pPr>
    </w:p>
    <w:p w14:paraId="13A15B36" w14:textId="77777777" w:rsidR="005C790B" w:rsidRDefault="005C790B">
      <w:pPr>
        <w:pStyle w:val="a3"/>
        <w:rPr>
          <w:sz w:val="20"/>
        </w:rPr>
      </w:pPr>
    </w:p>
    <w:p w14:paraId="3034DBBE" w14:textId="77777777" w:rsidR="005C790B" w:rsidRDefault="005C790B">
      <w:pPr>
        <w:pStyle w:val="a3"/>
        <w:rPr>
          <w:sz w:val="20"/>
        </w:rPr>
      </w:pPr>
    </w:p>
    <w:p w14:paraId="76DED98B" w14:textId="77777777" w:rsidR="005C790B" w:rsidRDefault="005C790B">
      <w:pPr>
        <w:pStyle w:val="a3"/>
        <w:rPr>
          <w:sz w:val="20"/>
        </w:rPr>
      </w:pPr>
    </w:p>
    <w:p w14:paraId="5E4C9B50" w14:textId="77777777" w:rsidR="005C790B" w:rsidRDefault="005C790B">
      <w:pPr>
        <w:pStyle w:val="a3"/>
        <w:rPr>
          <w:sz w:val="20"/>
        </w:rPr>
      </w:pPr>
    </w:p>
    <w:p w14:paraId="3BEF229B" w14:textId="77777777" w:rsidR="005C790B" w:rsidRDefault="005C790B">
      <w:pPr>
        <w:pStyle w:val="a3"/>
        <w:rPr>
          <w:sz w:val="20"/>
        </w:rPr>
      </w:pPr>
    </w:p>
    <w:p w14:paraId="600F6647" w14:textId="77777777" w:rsidR="005C790B" w:rsidRDefault="005C790B">
      <w:pPr>
        <w:pStyle w:val="a3"/>
        <w:rPr>
          <w:sz w:val="20"/>
        </w:rPr>
      </w:pPr>
    </w:p>
    <w:p w14:paraId="49D3A70E" w14:textId="77777777" w:rsidR="005C790B" w:rsidRDefault="005C790B">
      <w:pPr>
        <w:pStyle w:val="a3"/>
        <w:rPr>
          <w:sz w:val="20"/>
        </w:rPr>
      </w:pPr>
    </w:p>
    <w:p w14:paraId="57BCA830" w14:textId="77777777" w:rsidR="005C790B" w:rsidRDefault="005C790B">
      <w:pPr>
        <w:pStyle w:val="a3"/>
        <w:rPr>
          <w:sz w:val="20"/>
        </w:rPr>
      </w:pPr>
    </w:p>
    <w:p w14:paraId="7B8D2D0C" w14:textId="77777777" w:rsidR="005C790B" w:rsidRDefault="005C790B">
      <w:pPr>
        <w:pStyle w:val="a3"/>
        <w:rPr>
          <w:sz w:val="20"/>
        </w:rPr>
      </w:pPr>
    </w:p>
    <w:p w14:paraId="72062FF9" w14:textId="77777777" w:rsidR="005C790B" w:rsidRDefault="005C790B">
      <w:pPr>
        <w:pStyle w:val="a3"/>
        <w:rPr>
          <w:sz w:val="20"/>
        </w:rPr>
      </w:pPr>
    </w:p>
    <w:p w14:paraId="726B6528" w14:textId="77777777" w:rsidR="005C790B" w:rsidRDefault="005C790B">
      <w:pPr>
        <w:pStyle w:val="a3"/>
        <w:rPr>
          <w:sz w:val="20"/>
        </w:rPr>
      </w:pPr>
    </w:p>
    <w:p w14:paraId="1D14998F" w14:textId="77777777" w:rsidR="005C790B" w:rsidRDefault="005C790B">
      <w:pPr>
        <w:pStyle w:val="a3"/>
        <w:rPr>
          <w:sz w:val="27"/>
        </w:rPr>
      </w:pPr>
    </w:p>
    <w:p w14:paraId="3A53B753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23</w:t>
      </w:r>
    </w:p>
    <w:p w14:paraId="38ACC3B8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56DD3825" w14:textId="350EF81E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5D41DEA" wp14:editId="33829E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171185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78586742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42895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2" y="2155"/>
                            <a:ext cx="5356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52329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5799"/>
                            <a:ext cx="6326" cy="4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0967796" name="Freeform 99"/>
                        <wps:cNvSpPr>
                          <a:spLocks/>
                        </wps:cNvSpPr>
                        <wps:spPr bwMode="auto">
                          <a:xfrm>
                            <a:off x="11437" y="2669"/>
                            <a:ext cx="4875" cy="528"/>
                          </a:xfrm>
                          <a:custGeom>
                            <a:avLst/>
                            <a:gdLst>
                              <a:gd name="T0" fmla="+- 0 16312 11438"/>
                              <a:gd name="T1" fmla="*/ T0 w 4875"/>
                              <a:gd name="T2" fmla="+- 0 2722 2669"/>
                              <a:gd name="T3" fmla="*/ 2722 h 528"/>
                              <a:gd name="T4" fmla="+- 0 16308 11438"/>
                              <a:gd name="T5" fmla="*/ T4 w 4875"/>
                              <a:gd name="T6" fmla="+- 0 2701 2669"/>
                              <a:gd name="T7" fmla="*/ 2701 h 528"/>
                              <a:gd name="T8" fmla="+- 0 16297 11438"/>
                              <a:gd name="T9" fmla="*/ T8 w 4875"/>
                              <a:gd name="T10" fmla="+- 0 2685 2669"/>
                              <a:gd name="T11" fmla="*/ 2685 h 528"/>
                              <a:gd name="T12" fmla="+- 0 16280 11438"/>
                              <a:gd name="T13" fmla="*/ T12 w 4875"/>
                              <a:gd name="T14" fmla="+- 0 2674 2669"/>
                              <a:gd name="T15" fmla="*/ 2674 h 528"/>
                              <a:gd name="T16" fmla="+- 0 16260 11438"/>
                              <a:gd name="T17" fmla="*/ T16 w 4875"/>
                              <a:gd name="T18" fmla="+- 0 2669 2669"/>
                              <a:gd name="T19" fmla="*/ 2669 h 528"/>
                              <a:gd name="T20" fmla="+- 0 11490 11438"/>
                              <a:gd name="T21" fmla="*/ T20 w 4875"/>
                              <a:gd name="T22" fmla="+- 0 2669 2669"/>
                              <a:gd name="T23" fmla="*/ 2669 h 528"/>
                              <a:gd name="T24" fmla="+- 0 11470 11438"/>
                              <a:gd name="T25" fmla="*/ T24 w 4875"/>
                              <a:gd name="T26" fmla="+- 0 2674 2669"/>
                              <a:gd name="T27" fmla="*/ 2674 h 528"/>
                              <a:gd name="T28" fmla="+- 0 11453 11438"/>
                              <a:gd name="T29" fmla="*/ T28 w 4875"/>
                              <a:gd name="T30" fmla="+- 0 2685 2669"/>
                              <a:gd name="T31" fmla="*/ 2685 h 528"/>
                              <a:gd name="T32" fmla="+- 0 11442 11438"/>
                              <a:gd name="T33" fmla="*/ T32 w 4875"/>
                              <a:gd name="T34" fmla="+- 0 2701 2669"/>
                              <a:gd name="T35" fmla="*/ 2701 h 528"/>
                              <a:gd name="T36" fmla="+- 0 11438 11438"/>
                              <a:gd name="T37" fmla="*/ T36 w 4875"/>
                              <a:gd name="T38" fmla="+- 0 2722 2669"/>
                              <a:gd name="T39" fmla="*/ 2722 h 528"/>
                              <a:gd name="T40" fmla="+- 0 11438 11438"/>
                              <a:gd name="T41" fmla="*/ T40 w 4875"/>
                              <a:gd name="T42" fmla="+- 0 3145 2669"/>
                              <a:gd name="T43" fmla="*/ 3145 h 528"/>
                              <a:gd name="T44" fmla="+- 0 11442 11438"/>
                              <a:gd name="T45" fmla="*/ T44 w 4875"/>
                              <a:gd name="T46" fmla="+- 0 3166 2669"/>
                              <a:gd name="T47" fmla="*/ 3166 h 528"/>
                              <a:gd name="T48" fmla="+- 0 11453 11438"/>
                              <a:gd name="T49" fmla="*/ T48 w 4875"/>
                              <a:gd name="T50" fmla="+- 0 3182 2669"/>
                              <a:gd name="T51" fmla="*/ 3182 h 528"/>
                              <a:gd name="T52" fmla="+- 0 11470 11438"/>
                              <a:gd name="T53" fmla="*/ T52 w 4875"/>
                              <a:gd name="T54" fmla="+- 0 3193 2669"/>
                              <a:gd name="T55" fmla="*/ 3193 h 528"/>
                              <a:gd name="T56" fmla="+- 0 11490 11438"/>
                              <a:gd name="T57" fmla="*/ T56 w 4875"/>
                              <a:gd name="T58" fmla="+- 0 3197 2669"/>
                              <a:gd name="T59" fmla="*/ 3197 h 528"/>
                              <a:gd name="T60" fmla="+- 0 16260 11438"/>
                              <a:gd name="T61" fmla="*/ T60 w 4875"/>
                              <a:gd name="T62" fmla="+- 0 3197 2669"/>
                              <a:gd name="T63" fmla="*/ 3197 h 528"/>
                              <a:gd name="T64" fmla="+- 0 16280 11438"/>
                              <a:gd name="T65" fmla="*/ T64 w 4875"/>
                              <a:gd name="T66" fmla="+- 0 3193 2669"/>
                              <a:gd name="T67" fmla="*/ 3193 h 528"/>
                              <a:gd name="T68" fmla="+- 0 16297 11438"/>
                              <a:gd name="T69" fmla="*/ T68 w 4875"/>
                              <a:gd name="T70" fmla="+- 0 3182 2669"/>
                              <a:gd name="T71" fmla="*/ 3182 h 528"/>
                              <a:gd name="T72" fmla="+- 0 16308 11438"/>
                              <a:gd name="T73" fmla="*/ T72 w 4875"/>
                              <a:gd name="T74" fmla="+- 0 3166 2669"/>
                              <a:gd name="T75" fmla="*/ 3166 h 528"/>
                              <a:gd name="T76" fmla="+- 0 16312 11438"/>
                              <a:gd name="T77" fmla="*/ T76 w 4875"/>
                              <a:gd name="T78" fmla="+- 0 3145 2669"/>
                              <a:gd name="T79" fmla="*/ 3145 h 528"/>
                              <a:gd name="T80" fmla="+- 0 16312 11438"/>
                              <a:gd name="T81" fmla="*/ T80 w 4875"/>
                              <a:gd name="T82" fmla="+- 0 2722 2669"/>
                              <a:gd name="T83" fmla="*/ 27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5" h="528">
                                <a:moveTo>
                                  <a:pt x="4874" y="53"/>
                                </a:moveTo>
                                <a:lnTo>
                                  <a:pt x="4870" y="32"/>
                                </a:lnTo>
                                <a:lnTo>
                                  <a:pt x="4859" y="16"/>
                                </a:lnTo>
                                <a:lnTo>
                                  <a:pt x="4842" y="5"/>
                                </a:lnTo>
                                <a:lnTo>
                                  <a:pt x="4822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5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476"/>
                                </a:lnTo>
                                <a:lnTo>
                                  <a:pt x="4" y="497"/>
                                </a:lnTo>
                                <a:lnTo>
                                  <a:pt x="15" y="513"/>
                                </a:lnTo>
                                <a:lnTo>
                                  <a:pt x="32" y="524"/>
                                </a:lnTo>
                                <a:lnTo>
                                  <a:pt x="52" y="528"/>
                                </a:lnTo>
                                <a:lnTo>
                                  <a:pt x="4822" y="528"/>
                                </a:lnTo>
                                <a:lnTo>
                                  <a:pt x="4842" y="524"/>
                                </a:lnTo>
                                <a:lnTo>
                                  <a:pt x="4859" y="513"/>
                                </a:lnTo>
                                <a:lnTo>
                                  <a:pt x="4870" y="497"/>
                                </a:lnTo>
                                <a:lnTo>
                                  <a:pt x="4874" y="476"/>
                                </a:lnTo>
                                <a:lnTo>
                                  <a:pt x="4874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F0D3C" id="Group 95" o:spid="_x0000_s1026" style="position:absolute;left:0;text-align:left;margin-left:0;margin-top:0;width:960pt;height:540pt;z-index:-251632640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Gj/ezxXbwAAAAAA&#10;AAAAAAAmbT/ny1g9AgAAAAAAAAAAAJizf37vqzcAAAAAAAAAAAAAk/bT7bp6AwAAAAAAAAAAADBp&#10;+3+9XQADAAAAAAAAAABAzDbGEAACAAAAAAAAAABAzHH1AAAAAAAAAAAAAGCe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4MuuHZAAAAAACPr/uh2B7h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M7W&#10;EkEAACAASURBV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gNi1AxIAAAAAQf9ftyPQHQI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NTe&#10;HZQgFARQFOXLZPgFDCJY2URaQd0JY4ZZDRfOSfACXHg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s6Fl8QAA&#10;BdZJREFU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SN7/O1ewMAAAAAAAAAAACw6Hic17l7&#10;BAAAAAAAAAAAALBm/N6f3RsAAAAAAAAAAACAReO833ZvAAAAAAAAAAAAABYdc04XwAAAAAAAAAAA&#10;ABBz2T0AAAAAAAAAAAAAWCc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">
                <v:shape id="Picture 9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">
                  <v:imagedata r:id="rId11" o:title=""/>
                </v:shape>
                <v:shape id="Picture 97" o:spid="_x0000_s1028" type="#_x0000_t75" style="position:absolute;left:11382;top:2155;width:5356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">
                  <v:imagedata r:id="rId67" o:title=""/>
                </v:shape>
                <v:shape id="Picture 98" o:spid="_x0000_s1029" type="#_x0000_t75" style="position:absolute;left:1557;top:5799;width:6326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">
                  <v:imagedata r:id="rId68" o:title=""/>
                </v:shape>
                <v:shape id="Freeform 99" o:spid="_x0000_s1030" style="position:absolute;left:11437;top:2669;width:4875;height:528;visibility:visible;mso-wrap-style:square;v-text-anchor:top" coordsize="487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" path="m4874,53r-4,-21l4859,16,4842,5,4822,,52,,32,5,15,16,4,32,,53,,476r4,21l15,513r17,11l52,528r4770,l4842,524r17,-11l4870,497r4,-21l4874,53xe" filled="f" strokecolor="#ad0816" strokeweight="1.98pt">
                  <v:path arrowok="t" o:connecttype="custom" o:connectlocs="4874,2722;4870,2701;4859,2685;4842,2674;4822,2669;52,2669;32,2674;15,2685;4,2701;0,2722;0,3145;4,3166;15,3182;32,3193;52,3197;4822,3197;4842,3193;4859,3182;4870,3166;4874,3145;4874,2722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圆台形光栅结构参数</w:t>
      </w:r>
    </w:p>
    <w:p w14:paraId="7FBFB629" w14:textId="77777777" w:rsidR="005C790B" w:rsidRDefault="005C790B">
      <w:pPr>
        <w:pStyle w:val="a3"/>
        <w:spacing w:before="3"/>
        <w:rPr>
          <w:sz w:val="72"/>
        </w:rPr>
      </w:pPr>
    </w:p>
    <w:p w14:paraId="78BC311C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5" w:right="9615" w:hanging="556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由于这是一个通用的可编程界面，因此必</w:t>
      </w:r>
      <w:r>
        <w:rPr>
          <w:w w:val="95"/>
          <w:sz w:val="40"/>
        </w:rPr>
        <w:t>须在周期化</w:t>
      </w:r>
      <w:r>
        <w:rPr>
          <w:rFonts w:ascii="微软雅黑" w:eastAsia="微软雅黑" w:hAnsi="微软雅黑" w:hint="eastAsia"/>
          <w:w w:val="95"/>
          <w:sz w:val="40"/>
        </w:rPr>
        <w:t>(Use</w:t>
      </w:r>
      <w:r>
        <w:rPr>
          <w:rFonts w:ascii="微软雅黑" w:eastAsia="微软雅黑" w:hAnsi="微软雅黑" w:hint="eastAsia"/>
          <w:spacing w:val="48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Periodization)</w:t>
      </w:r>
      <w:r>
        <w:rPr>
          <w:w w:val="95"/>
          <w:sz w:val="40"/>
        </w:rPr>
        <w:t>选项框中</w:t>
      </w:r>
      <w:r>
        <w:rPr>
          <w:sz w:val="40"/>
        </w:rPr>
        <w:t>设置光栅周期。</w:t>
      </w:r>
    </w:p>
    <w:p w14:paraId="66B506DD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212"/>
        <w:ind w:left="805" w:right="9615" w:hanging="556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这也表示，通过修改定义结构的代码，可</w:t>
      </w:r>
      <w:r>
        <w:rPr>
          <w:sz w:val="40"/>
        </w:rPr>
        <w:t>以很容易地修改光栅的定义及其参数。</w:t>
      </w:r>
    </w:p>
    <w:p w14:paraId="49D54AB0" w14:textId="77777777" w:rsidR="005C790B" w:rsidRDefault="005C790B">
      <w:pPr>
        <w:pStyle w:val="a3"/>
        <w:rPr>
          <w:sz w:val="20"/>
        </w:rPr>
      </w:pPr>
    </w:p>
    <w:p w14:paraId="169F2C30" w14:textId="77777777" w:rsidR="005C790B" w:rsidRDefault="005C790B">
      <w:pPr>
        <w:pStyle w:val="a3"/>
        <w:rPr>
          <w:sz w:val="20"/>
        </w:rPr>
      </w:pPr>
    </w:p>
    <w:p w14:paraId="736EF6A4" w14:textId="77777777" w:rsidR="005C790B" w:rsidRDefault="005C790B">
      <w:pPr>
        <w:pStyle w:val="a3"/>
        <w:rPr>
          <w:sz w:val="20"/>
        </w:rPr>
      </w:pPr>
    </w:p>
    <w:p w14:paraId="02F8DD2E" w14:textId="77777777" w:rsidR="005C790B" w:rsidRDefault="005C790B">
      <w:pPr>
        <w:pStyle w:val="a3"/>
        <w:rPr>
          <w:sz w:val="20"/>
        </w:rPr>
      </w:pPr>
    </w:p>
    <w:p w14:paraId="2049DAE5" w14:textId="77777777" w:rsidR="005C790B" w:rsidRDefault="005C790B">
      <w:pPr>
        <w:pStyle w:val="a3"/>
        <w:rPr>
          <w:sz w:val="20"/>
        </w:rPr>
      </w:pPr>
    </w:p>
    <w:p w14:paraId="4C5F4AFA" w14:textId="77777777" w:rsidR="005C790B" w:rsidRDefault="005C790B">
      <w:pPr>
        <w:pStyle w:val="a3"/>
        <w:rPr>
          <w:sz w:val="20"/>
        </w:rPr>
      </w:pPr>
    </w:p>
    <w:p w14:paraId="7ECC23BF" w14:textId="77777777" w:rsidR="005C790B" w:rsidRDefault="005C790B">
      <w:pPr>
        <w:pStyle w:val="a3"/>
        <w:rPr>
          <w:sz w:val="20"/>
        </w:rPr>
      </w:pPr>
    </w:p>
    <w:p w14:paraId="788448CD" w14:textId="77777777" w:rsidR="005C790B" w:rsidRDefault="005C790B">
      <w:pPr>
        <w:pStyle w:val="a3"/>
        <w:rPr>
          <w:sz w:val="20"/>
        </w:rPr>
      </w:pPr>
    </w:p>
    <w:p w14:paraId="05E9C867" w14:textId="77777777" w:rsidR="005C790B" w:rsidRDefault="005C790B">
      <w:pPr>
        <w:pStyle w:val="a3"/>
        <w:rPr>
          <w:sz w:val="20"/>
        </w:rPr>
      </w:pPr>
    </w:p>
    <w:p w14:paraId="74B9C87E" w14:textId="77777777" w:rsidR="005C790B" w:rsidRDefault="005C790B">
      <w:pPr>
        <w:pStyle w:val="a3"/>
        <w:rPr>
          <w:sz w:val="20"/>
        </w:rPr>
      </w:pPr>
    </w:p>
    <w:p w14:paraId="164D8901" w14:textId="77777777" w:rsidR="005C790B" w:rsidRDefault="005C790B">
      <w:pPr>
        <w:pStyle w:val="a3"/>
        <w:rPr>
          <w:sz w:val="20"/>
        </w:rPr>
      </w:pPr>
    </w:p>
    <w:p w14:paraId="378DAF53" w14:textId="77777777" w:rsidR="005C790B" w:rsidRDefault="005C790B">
      <w:pPr>
        <w:pStyle w:val="a3"/>
        <w:rPr>
          <w:sz w:val="20"/>
        </w:rPr>
      </w:pPr>
    </w:p>
    <w:p w14:paraId="518BD353" w14:textId="77777777" w:rsidR="005C790B" w:rsidRDefault="005C790B">
      <w:pPr>
        <w:pStyle w:val="a3"/>
        <w:rPr>
          <w:sz w:val="20"/>
        </w:rPr>
      </w:pPr>
    </w:p>
    <w:p w14:paraId="7C36FEA0" w14:textId="77777777" w:rsidR="005C790B" w:rsidRDefault="005C790B">
      <w:pPr>
        <w:pStyle w:val="a3"/>
        <w:rPr>
          <w:sz w:val="20"/>
        </w:rPr>
      </w:pPr>
    </w:p>
    <w:p w14:paraId="64D33A68" w14:textId="77777777" w:rsidR="005C790B" w:rsidRDefault="005C790B">
      <w:pPr>
        <w:pStyle w:val="a3"/>
        <w:rPr>
          <w:sz w:val="20"/>
        </w:rPr>
      </w:pPr>
    </w:p>
    <w:p w14:paraId="16749268" w14:textId="77777777" w:rsidR="005C790B" w:rsidRDefault="005C790B">
      <w:pPr>
        <w:pStyle w:val="a3"/>
        <w:rPr>
          <w:sz w:val="20"/>
        </w:rPr>
      </w:pPr>
    </w:p>
    <w:p w14:paraId="11216578" w14:textId="77777777" w:rsidR="005C790B" w:rsidRDefault="005C790B">
      <w:pPr>
        <w:pStyle w:val="a3"/>
        <w:rPr>
          <w:sz w:val="20"/>
        </w:rPr>
      </w:pPr>
    </w:p>
    <w:p w14:paraId="493E5D39" w14:textId="77777777" w:rsidR="005C790B" w:rsidRDefault="005C790B">
      <w:pPr>
        <w:pStyle w:val="a3"/>
        <w:spacing w:before="11"/>
        <w:rPr>
          <w:sz w:val="28"/>
        </w:rPr>
      </w:pPr>
    </w:p>
    <w:p w14:paraId="788B291F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24</w:t>
      </w:r>
    </w:p>
    <w:p w14:paraId="0DB58D2A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08F54453" w14:textId="5CD632B9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58C447E" wp14:editId="1546EB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467878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9337272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10270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2155"/>
                            <a:ext cx="7760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48388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3" y="5665"/>
                            <a:ext cx="4280" cy="3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31298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6" y="5704"/>
                            <a:ext cx="4127" cy="3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4640413" name="Freeform 105"/>
                        <wps:cNvSpPr>
                          <a:spLocks/>
                        </wps:cNvSpPr>
                        <wps:spPr bwMode="auto">
                          <a:xfrm>
                            <a:off x="16287" y="3277"/>
                            <a:ext cx="342" cy="514"/>
                          </a:xfrm>
                          <a:custGeom>
                            <a:avLst/>
                            <a:gdLst>
                              <a:gd name="T0" fmla="+- 0 16288 16288"/>
                              <a:gd name="T1" fmla="*/ T0 w 342"/>
                              <a:gd name="T2" fmla="+- 0 3499 3277"/>
                              <a:gd name="T3" fmla="*/ 3499 h 514"/>
                              <a:gd name="T4" fmla="+- 0 16325 16288"/>
                              <a:gd name="T5" fmla="*/ T4 w 342"/>
                              <a:gd name="T6" fmla="+- 0 3676 3277"/>
                              <a:gd name="T7" fmla="*/ 3676 h 514"/>
                              <a:gd name="T8" fmla="+- 0 16403 16288"/>
                              <a:gd name="T9" fmla="*/ T8 w 342"/>
                              <a:gd name="T10" fmla="+- 0 3745 3277"/>
                              <a:gd name="T11" fmla="*/ 3745 h 514"/>
                              <a:gd name="T12" fmla="+- 0 16403 16288"/>
                              <a:gd name="T13" fmla="*/ T12 w 342"/>
                              <a:gd name="T14" fmla="+- 0 3791 3277"/>
                              <a:gd name="T15" fmla="*/ 3791 h 514"/>
                              <a:gd name="T16" fmla="+- 0 16580 16288"/>
                              <a:gd name="T17" fmla="*/ T16 w 342"/>
                              <a:gd name="T18" fmla="+- 0 3791 3277"/>
                              <a:gd name="T19" fmla="*/ 3791 h 514"/>
                              <a:gd name="T20" fmla="+- 0 16580 16288"/>
                              <a:gd name="T21" fmla="*/ T20 w 342"/>
                              <a:gd name="T22" fmla="+- 0 3761 3277"/>
                              <a:gd name="T23" fmla="*/ 3761 h 514"/>
                              <a:gd name="T24" fmla="+- 0 16588 16288"/>
                              <a:gd name="T25" fmla="*/ T24 w 342"/>
                              <a:gd name="T26" fmla="+- 0 3734 3277"/>
                              <a:gd name="T27" fmla="*/ 3734 h 514"/>
                              <a:gd name="T28" fmla="+- 0 16605 16288"/>
                              <a:gd name="T29" fmla="*/ T28 w 342"/>
                              <a:gd name="T30" fmla="+- 0 3711 3277"/>
                              <a:gd name="T31" fmla="*/ 3711 h 514"/>
                              <a:gd name="T32" fmla="+- 0 16622 16288"/>
                              <a:gd name="T33" fmla="*/ T32 w 342"/>
                              <a:gd name="T34" fmla="+- 0 3681 3277"/>
                              <a:gd name="T35" fmla="*/ 3681 h 514"/>
                              <a:gd name="T36" fmla="+- 0 16629 16288"/>
                              <a:gd name="T37" fmla="*/ T36 w 342"/>
                              <a:gd name="T38" fmla="+- 0 3632 3277"/>
                              <a:gd name="T39" fmla="*/ 3632 h 514"/>
                              <a:gd name="T40" fmla="+- 0 16629 16288"/>
                              <a:gd name="T41" fmla="*/ T40 w 342"/>
                              <a:gd name="T42" fmla="+- 0 3522 3277"/>
                              <a:gd name="T43" fmla="*/ 3522 h 514"/>
                              <a:gd name="T44" fmla="+- 0 16626 16288"/>
                              <a:gd name="T45" fmla="*/ T44 w 342"/>
                              <a:gd name="T46" fmla="+- 0 3508 3277"/>
                              <a:gd name="T47" fmla="*/ 3508 h 514"/>
                              <a:gd name="T48" fmla="+- 0 16619 16288"/>
                              <a:gd name="T49" fmla="*/ T48 w 342"/>
                              <a:gd name="T50" fmla="+- 0 3496 3277"/>
                              <a:gd name="T51" fmla="*/ 3496 h 514"/>
                              <a:gd name="T52" fmla="+- 0 16607 16288"/>
                              <a:gd name="T53" fmla="*/ T52 w 342"/>
                              <a:gd name="T54" fmla="+- 0 3488 3277"/>
                              <a:gd name="T55" fmla="*/ 3488 h 514"/>
                              <a:gd name="T56" fmla="+- 0 16593 16288"/>
                              <a:gd name="T57" fmla="*/ T56 w 342"/>
                              <a:gd name="T58" fmla="+- 0 3485 3277"/>
                              <a:gd name="T59" fmla="*/ 3485 h 514"/>
                              <a:gd name="T60" fmla="+- 0 16583 16288"/>
                              <a:gd name="T61" fmla="*/ T60 w 342"/>
                              <a:gd name="T62" fmla="+- 0 3485 3277"/>
                              <a:gd name="T63" fmla="*/ 3485 h 514"/>
                              <a:gd name="T64" fmla="+- 0 16574 16288"/>
                              <a:gd name="T65" fmla="*/ T64 w 342"/>
                              <a:gd name="T66" fmla="+- 0 3489 3277"/>
                              <a:gd name="T67" fmla="*/ 3489 h 514"/>
                              <a:gd name="T68" fmla="+- 0 16568 16288"/>
                              <a:gd name="T69" fmla="*/ T68 w 342"/>
                              <a:gd name="T70" fmla="+- 0 3495 3277"/>
                              <a:gd name="T71" fmla="*/ 3495 h 514"/>
                              <a:gd name="T72" fmla="+- 0 16568 16288"/>
                              <a:gd name="T73" fmla="*/ T72 w 342"/>
                              <a:gd name="T74" fmla="+- 0 3492 3277"/>
                              <a:gd name="T75" fmla="*/ 3492 h 514"/>
                              <a:gd name="T76" fmla="+- 0 16565 16288"/>
                              <a:gd name="T77" fmla="*/ T76 w 342"/>
                              <a:gd name="T78" fmla="+- 0 3477 3277"/>
                              <a:gd name="T79" fmla="*/ 3477 h 514"/>
                              <a:gd name="T80" fmla="+- 0 16557 16288"/>
                              <a:gd name="T81" fmla="*/ T80 w 342"/>
                              <a:gd name="T82" fmla="+- 0 3466 3277"/>
                              <a:gd name="T83" fmla="*/ 3466 h 514"/>
                              <a:gd name="T84" fmla="+- 0 16546 16288"/>
                              <a:gd name="T85" fmla="*/ T84 w 342"/>
                              <a:gd name="T86" fmla="+- 0 3458 3277"/>
                              <a:gd name="T87" fmla="*/ 3458 h 514"/>
                              <a:gd name="T88" fmla="+- 0 16532 16288"/>
                              <a:gd name="T89" fmla="*/ T88 w 342"/>
                              <a:gd name="T90" fmla="+- 0 3455 3277"/>
                              <a:gd name="T91" fmla="*/ 3455 h 514"/>
                              <a:gd name="T92" fmla="+- 0 16522 16288"/>
                              <a:gd name="T93" fmla="*/ T92 w 342"/>
                              <a:gd name="T94" fmla="+- 0 3455 3277"/>
                              <a:gd name="T95" fmla="*/ 3455 h 514"/>
                              <a:gd name="T96" fmla="+- 0 16513 16288"/>
                              <a:gd name="T97" fmla="*/ T96 w 342"/>
                              <a:gd name="T98" fmla="+- 0 3458 3277"/>
                              <a:gd name="T99" fmla="*/ 3458 h 514"/>
                              <a:gd name="T100" fmla="+- 0 16506 16288"/>
                              <a:gd name="T101" fmla="*/ T100 w 342"/>
                              <a:gd name="T102" fmla="+- 0 3465 3277"/>
                              <a:gd name="T103" fmla="*/ 3465 h 514"/>
                              <a:gd name="T104" fmla="+- 0 16501 16288"/>
                              <a:gd name="T105" fmla="*/ T104 w 342"/>
                              <a:gd name="T106" fmla="+- 0 3454 3277"/>
                              <a:gd name="T107" fmla="*/ 3454 h 514"/>
                              <a:gd name="T108" fmla="+- 0 16493 16288"/>
                              <a:gd name="T109" fmla="*/ T108 w 342"/>
                              <a:gd name="T110" fmla="+- 0 3445 3277"/>
                              <a:gd name="T111" fmla="*/ 3445 h 514"/>
                              <a:gd name="T112" fmla="+- 0 16483 16288"/>
                              <a:gd name="T113" fmla="*/ T112 w 342"/>
                              <a:gd name="T114" fmla="+- 0 3439 3277"/>
                              <a:gd name="T115" fmla="*/ 3439 h 514"/>
                              <a:gd name="T116" fmla="+- 0 16471 16288"/>
                              <a:gd name="T117" fmla="*/ T116 w 342"/>
                              <a:gd name="T118" fmla="+- 0 3436 3277"/>
                              <a:gd name="T119" fmla="*/ 3436 h 514"/>
                              <a:gd name="T120" fmla="+- 0 16456 16288"/>
                              <a:gd name="T121" fmla="*/ T120 w 342"/>
                              <a:gd name="T122" fmla="+- 0 3439 3277"/>
                              <a:gd name="T123" fmla="*/ 3439 h 514"/>
                              <a:gd name="T124" fmla="+- 0 16445 16288"/>
                              <a:gd name="T125" fmla="*/ T124 w 342"/>
                              <a:gd name="T126" fmla="+- 0 3447 3277"/>
                              <a:gd name="T127" fmla="*/ 3447 h 514"/>
                              <a:gd name="T128" fmla="+- 0 16437 16288"/>
                              <a:gd name="T129" fmla="*/ T128 w 342"/>
                              <a:gd name="T130" fmla="+- 0 3459 3277"/>
                              <a:gd name="T131" fmla="*/ 3459 h 514"/>
                              <a:gd name="T132" fmla="+- 0 16434 16288"/>
                              <a:gd name="T133" fmla="*/ T132 w 342"/>
                              <a:gd name="T134" fmla="+- 0 3473 3277"/>
                              <a:gd name="T135" fmla="*/ 3473 h 514"/>
                              <a:gd name="T136" fmla="+- 0 16434 16288"/>
                              <a:gd name="T137" fmla="*/ T136 w 342"/>
                              <a:gd name="T138" fmla="+- 0 3308 3277"/>
                              <a:gd name="T139" fmla="*/ 3308 h 514"/>
                              <a:gd name="T140" fmla="+- 0 16432 16288"/>
                              <a:gd name="T141" fmla="*/ T140 w 342"/>
                              <a:gd name="T142" fmla="+- 0 3296 3277"/>
                              <a:gd name="T143" fmla="*/ 3296 h 514"/>
                              <a:gd name="T144" fmla="+- 0 16425 16288"/>
                              <a:gd name="T145" fmla="*/ T144 w 342"/>
                              <a:gd name="T146" fmla="+- 0 3286 3277"/>
                              <a:gd name="T147" fmla="*/ 3286 h 514"/>
                              <a:gd name="T148" fmla="+- 0 16415 16288"/>
                              <a:gd name="T149" fmla="*/ T148 w 342"/>
                              <a:gd name="T150" fmla="+- 0 3280 3277"/>
                              <a:gd name="T151" fmla="*/ 3280 h 514"/>
                              <a:gd name="T152" fmla="+- 0 16403 16288"/>
                              <a:gd name="T153" fmla="*/ T152 w 342"/>
                              <a:gd name="T154" fmla="+- 0 3277 3277"/>
                              <a:gd name="T155" fmla="*/ 3277 h 514"/>
                              <a:gd name="T156" fmla="+- 0 16391 16288"/>
                              <a:gd name="T157" fmla="*/ T156 w 342"/>
                              <a:gd name="T158" fmla="+- 0 3280 3277"/>
                              <a:gd name="T159" fmla="*/ 3280 h 514"/>
                              <a:gd name="T160" fmla="+- 0 16382 16288"/>
                              <a:gd name="T161" fmla="*/ T160 w 342"/>
                              <a:gd name="T162" fmla="+- 0 3286 3277"/>
                              <a:gd name="T163" fmla="*/ 3286 h 514"/>
                              <a:gd name="T164" fmla="+- 0 16375 16288"/>
                              <a:gd name="T165" fmla="*/ T164 w 342"/>
                              <a:gd name="T166" fmla="+- 0 3296 3277"/>
                              <a:gd name="T167" fmla="*/ 3296 h 514"/>
                              <a:gd name="T168" fmla="+- 0 16373 16288"/>
                              <a:gd name="T169" fmla="*/ T168 w 342"/>
                              <a:gd name="T170" fmla="+- 0 3308 3277"/>
                              <a:gd name="T171" fmla="*/ 3308 h 514"/>
                              <a:gd name="T172" fmla="+- 0 16373 16288"/>
                              <a:gd name="T173" fmla="*/ T172 w 342"/>
                              <a:gd name="T174" fmla="+- 0 3611 3277"/>
                              <a:gd name="T175" fmla="*/ 3611 h 514"/>
                              <a:gd name="T176" fmla="+- 0 16348 16288"/>
                              <a:gd name="T177" fmla="*/ T176 w 342"/>
                              <a:gd name="T178" fmla="+- 0 3498 3277"/>
                              <a:gd name="T179" fmla="*/ 3498 h 514"/>
                              <a:gd name="T180" fmla="+- 0 16343 16288"/>
                              <a:gd name="T181" fmla="*/ T180 w 342"/>
                              <a:gd name="T182" fmla="+- 0 3487 3277"/>
                              <a:gd name="T183" fmla="*/ 3487 h 514"/>
                              <a:gd name="T184" fmla="+- 0 16334 16288"/>
                              <a:gd name="T185" fmla="*/ T184 w 342"/>
                              <a:gd name="T186" fmla="+- 0 3478 3277"/>
                              <a:gd name="T187" fmla="*/ 3478 h 514"/>
                              <a:gd name="T188" fmla="+- 0 16323 16288"/>
                              <a:gd name="T189" fmla="*/ T188 w 342"/>
                              <a:gd name="T190" fmla="+- 0 3474 3277"/>
                              <a:gd name="T191" fmla="*/ 3474 h 514"/>
                              <a:gd name="T192" fmla="+- 0 16311 16288"/>
                              <a:gd name="T193" fmla="*/ T192 w 342"/>
                              <a:gd name="T194" fmla="+- 0 3474 3277"/>
                              <a:gd name="T195" fmla="*/ 3474 h 514"/>
                              <a:gd name="T196" fmla="+- 0 16300 16288"/>
                              <a:gd name="T197" fmla="*/ T196 w 342"/>
                              <a:gd name="T198" fmla="+- 0 3479 3277"/>
                              <a:gd name="T199" fmla="*/ 3479 h 514"/>
                              <a:gd name="T200" fmla="+- 0 16292 16288"/>
                              <a:gd name="T201" fmla="*/ T200 w 342"/>
                              <a:gd name="T202" fmla="+- 0 3488 3277"/>
                              <a:gd name="T203" fmla="*/ 3488 h 514"/>
                              <a:gd name="T204" fmla="+- 0 16288 16288"/>
                              <a:gd name="T205" fmla="*/ T204 w 342"/>
                              <a:gd name="T206" fmla="+- 0 3499 3277"/>
                              <a:gd name="T207" fmla="*/ 3499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2" h="514">
                                <a:moveTo>
                                  <a:pt x="0" y="222"/>
                                </a:moveTo>
                                <a:lnTo>
                                  <a:pt x="37" y="399"/>
                                </a:lnTo>
                                <a:lnTo>
                                  <a:pt x="115" y="468"/>
                                </a:lnTo>
                                <a:lnTo>
                                  <a:pt x="115" y="514"/>
                                </a:lnTo>
                                <a:lnTo>
                                  <a:pt x="292" y="514"/>
                                </a:lnTo>
                                <a:lnTo>
                                  <a:pt x="292" y="484"/>
                                </a:lnTo>
                                <a:lnTo>
                                  <a:pt x="300" y="457"/>
                                </a:lnTo>
                                <a:lnTo>
                                  <a:pt x="317" y="434"/>
                                </a:lnTo>
                                <a:lnTo>
                                  <a:pt x="334" y="404"/>
                                </a:lnTo>
                                <a:lnTo>
                                  <a:pt x="341" y="355"/>
                                </a:lnTo>
                                <a:lnTo>
                                  <a:pt x="341" y="245"/>
                                </a:lnTo>
                                <a:lnTo>
                                  <a:pt x="338" y="231"/>
                                </a:lnTo>
                                <a:lnTo>
                                  <a:pt x="331" y="219"/>
                                </a:lnTo>
                                <a:lnTo>
                                  <a:pt x="319" y="211"/>
                                </a:lnTo>
                                <a:lnTo>
                                  <a:pt x="305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86" y="212"/>
                                </a:lnTo>
                                <a:lnTo>
                                  <a:pt x="280" y="218"/>
                                </a:lnTo>
                                <a:lnTo>
                                  <a:pt x="280" y="215"/>
                                </a:lnTo>
                                <a:lnTo>
                                  <a:pt x="277" y="200"/>
                                </a:lnTo>
                                <a:lnTo>
                                  <a:pt x="269" y="189"/>
                                </a:lnTo>
                                <a:lnTo>
                                  <a:pt x="258" y="181"/>
                                </a:lnTo>
                                <a:lnTo>
                                  <a:pt x="244" y="178"/>
                                </a:lnTo>
                                <a:lnTo>
                                  <a:pt x="234" y="178"/>
                                </a:lnTo>
                                <a:lnTo>
                                  <a:pt x="225" y="181"/>
                                </a:lnTo>
                                <a:lnTo>
                                  <a:pt x="218" y="188"/>
                                </a:lnTo>
                                <a:lnTo>
                                  <a:pt x="213" y="177"/>
                                </a:lnTo>
                                <a:lnTo>
                                  <a:pt x="205" y="168"/>
                                </a:lnTo>
                                <a:lnTo>
                                  <a:pt x="195" y="162"/>
                                </a:lnTo>
                                <a:lnTo>
                                  <a:pt x="183" y="159"/>
                                </a:lnTo>
                                <a:lnTo>
                                  <a:pt x="168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9" y="182"/>
                                </a:lnTo>
                                <a:lnTo>
                                  <a:pt x="146" y="196"/>
                                </a:lnTo>
                                <a:lnTo>
                                  <a:pt x="146" y="31"/>
                                </a:lnTo>
                                <a:lnTo>
                                  <a:pt x="144" y="19"/>
                                </a:lnTo>
                                <a:lnTo>
                                  <a:pt x="137" y="9"/>
                                </a:lnTo>
                                <a:lnTo>
                                  <a:pt x="127" y="3"/>
                                </a:lnTo>
                                <a:lnTo>
                                  <a:pt x="115" y="0"/>
                                </a:lnTo>
                                <a:lnTo>
                                  <a:pt x="103" y="3"/>
                                </a:lnTo>
                                <a:lnTo>
                                  <a:pt x="94" y="9"/>
                                </a:lnTo>
                                <a:lnTo>
                                  <a:pt x="87" y="19"/>
                                </a:lnTo>
                                <a:lnTo>
                                  <a:pt x="85" y="31"/>
                                </a:lnTo>
                                <a:lnTo>
                                  <a:pt x="85" y="334"/>
                                </a:lnTo>
                                <a:lnTo>
                                  <a:pt x="60" y="221"/>
                                </a:lnTo>
                                <a:lnTo>
                                  <a:pt x="55" y="210"/>
                                </a:lnTo>
                                <a:lnTo>
                                  <a:pt x="46" y="201"/>
                                </a:lnTo>
                                <a:lnTo>
                                  <a:pt x="35" y="197"/>
                                </a:lnTo>
                                <a:lnTo>
                                  <a:pt x="23" y="197"/>
                                </a:lnTo>
                                <a:lnTo>
                                  <a:pt x="12" y="202"/>
                                </a:lnTo>
                                <a:lnTo>
                                  <a:pt x="4" y="211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911258" name="Freeform 106"/>
                        <wps:cNvSpPr>
                          <a:spLocks/>
                        </wps:cNvSpPr>
                        <wps:spPr bwMode="auto">
                          <a:xfrm>
                            <a:off x="15596" y="4073"/>
                            <a:ext cx="779" cy="1479"/>
                          </a:xfrm>
                          <a:custGeom>
                            <a:avLst/>
                            <a:gdLst>
                              <a:gd name="T0" fmla="+- 0 15638 15596"/>
                              <a:gd name="T1" fmla="*/ T0 w 779"/>
                              <a:gd name="T2" fmla="+- 0 5059 4074"/>
                              <a:gd name="T3" fmla="*/ 5059 h 1479"/>
                              <a:gd name="T4" fmla="+- 0 15596 15596"/>
                              <a:gd name="T5" fmla="*/ T4 w 779"/>
                              <a:gd name="T6" fmla="+- 0 5552 4074"/>
                              <a:gd name="T7" fmla="*/ 5552 h 1479"/>
                              <a:gd name="T8" fmla="+- 0 15655 15596"/>
                              <a:gd name="T9" fmla="*/ T8 w 779"/>
                              <a:gd name="T10" fmla="+- 0 5505 4074"/>
                              <a:gd name="T11" fmla="*/ 5505 h 1479"/>
                              <a:gd name="T12" fmla="+- 0 15980 15596"/>
                              <a:gd name="T13" fmla="*/ T12 w 779"/>
                              <a:gd name="T14" fmla="+- 0 5239 4074"/>
                              <a:gd name="T15" fmla="*/ 5239 h 1479"/>
                              <a:gd name="T16" fmla="+- 0 15894 15596"/>
                              <a:gd name="T17" fmla="*/ T16 w 779"/>
                              <a:gd name="T18" fmla="+- 0 5194 4074"/>
                              <a:gd name="T19" fmla="*/ 5194 h 1479"/>
                              <a:gd name="T20" fmla="+- 0 16375 15596"/>
                              <a:gd name="T21" fmla="*/ T20 w 779"/>
                              <a:gd name="T22" fmla="+- 0 4074 4074"/>
                              <a:gd name="T23" fmla="*/ 4074 h 1479"/>
                              <a:gd name="T24" fmla="+- 0 15723 15596"/>
                              <a:gd name="T25" fmla="*/ T24 w 779"/>
                              <a:gd name="T26" fmla="+- 0 5104 4074"/>
                              <a:gd name="T27" fmla="*/ 5104 h 1479"/>
                              <a:gd name="T28" fmla="+- 0 15638 15596"/>
                              <a:gd name="T29" fmla="*/ T28 w 779"/>
                              <a:gd name="T30" fmla="+- 0 5059 4074"/>
                              <a:gd name="T31" fmla="*/ 5059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9" h="1479">
                                <a:moveTo>
                                  <a:pt x="42" y="985"/>
                                </a:moveTo>
                                <a:lnTo>
                                  <a:pt x="0" y="1478"/>
                                </a:lnTo>
                                <a:lnTo>
                                  <a:pt x="59" y="1431"/>
                                </a:lnTo>
                                <a:lnTo>
                                  <a:pt x="384" y="1165"/>
                                </a:lnTo>
                                <a:lnTo>
                                  <a:pt x="298" y="1120"/>
                                </a:lnTo>
                                <a:lnTo>
                                  <a:pt x="779" y="0"/>
                                </a:lnTo>
                                <a:lnTo>
                                  <a:pt x="127" y="1030"/>
                                </a:lnTo>
                                <a:lnTo>
                                  <a:pt x="42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773910" name="Freeform 107"/>
                        <wps:cNvSpPr>
                          <a:spLocks/>
                        </wps:cNvSpPr>
                        <wps:spPr bwMode="auto">
                          <a:xfrm>
                            <a:off x="10380" y="5889"/>
                            <a:ext cx="1000" cy="1012"/>
                          </a:xfrm>
                          <a:custGeom>
                            <a:avLst/>
                            <a:gdLst>
                              <a:gd name="T0" fmla="+- 0 11380 10381"/>
                              <a:gd name="T1" fmla="*/ T0 w 11219"/>
                              <a:gd name="T2" fmla="+- 0 5953 5889"/>
                              <a:gd name="T3" fmla="*/ 5953 h 15711"/>
                              <a:gd name="T4" fmla="+- 0 11375 10381"/>
                              <a:gd name="T5" fmla="*/ T4 w 11219"/>
                              <a:gd name="T6" fmla="+- 0 5928 5889"/>
                              <a:gd name="T7" fmla="*/ 5928 h 15711"/>
                              <a:gd name="T8" fmla="+- 0 11362 10381"/>
                              <a:gd name="T9" fmla="*/ T8 w 11219"/>
                              <a:gd name="T10" fmla="+- 0 5908 5889"/>
                              <a:gd name="T11" fmla="*/ 5908 h 15711"/>
                              <a:gd name="T12" fmla="+- 0 11341 10381"/>
                              <a:gd name="T13" fmla="*/ T12 w 11219"/>
                              <a:gd name="T14" fmla="+- 0 5894 5889"/>
                              <a:gd name="T15" fmla="*/ 5894 h 15711"/>
                              <a:gd name="T16" fmla="+- 0 11316 10381"/>
                              <a:gd name="T17" fmla="*/ T16 w 11219"/>
                              <a:gd name="T18" fmla="+- 0 5889 5889"/>
                              <a:gd name="T19" fmla="*/ 5889 h 15711"/>
                              <a:gd name="T20" fmla="+- 0 10444 10381"/>
                              <a:gd name="T21" fmla="*/ T20 w 11219"/>
                              <a:gd name="T22" fmla="+- 0 5889 5889"/>
                              <a:gd name="T23" fmla="*/ 5889 h 15711"/>
                              <a:gd name="T24" fmla="+- 0 10420 10381"/>
                              <a:gd name="T25" fmla="*/ T24 w 11219"/>
                              <a:gd name="T26" fmla="+- 0 5894 5889"/>
                              <a:gd name="T27" fmla="*/ 5894 h 15711"/>
                              <a:gd name="T28" fmla="+- 0 10399 10381"/>
                              <a:gd name="T29" fmla="*/ T28 w 11219"/>
                              <a:gd name="T30" fmla="+- 0 5908 5889"/>
                              <a:gd name="T31" fmla="*/ 5908 h 15711"/>
                              <a:gd name="T32" fmla="+- 0 10386 10381"/>
                              <a:gd name="T33" fmla="*/ T32 w 11219"/>
                              <a:gd name="T34" fmla="+- 0 5928 5889"/>
                              <a:gd name="T35" fmla="*/ 5928 h 15711"/>
                              <a:gd name="T36" fmla="+- 0 10381 10381"/>
                              <a:gd name="T37" fmla="*/ T36 w 11219"/>
                              <a:gd name="T38" fmla="+- 0 5953 5889"/>
                              <a:gd name="T39" fmla="*/ 5953 h 15711"/>
                              <a:gd name="T40" fmla="+- 0 10381 10381"/>
                              <a:gd name="T41" fmla="*/ T40 w 11219"/>
                              <a:gd name="T42" fmla="+- 0 6837 5889"/>
                              <a:gd name="T43" fmla="*/ 6837 h 15711"/>
                              <a:gd name="T44" fmla="+- 0 10386 10381"/>
                              <a:gd name="T45" fmla="*/ T44 w 11219"/>
                              <a:gd name="T46" fmla="+- 0 6862 5889"/>
                              <a:gd name="T47" fmla="*/ 6862 h 15711"/>
                              <a:gd name="T48" fmla="+- 0 10399 10381"/>
                              <a:gd name="T49" fmla="*/ T48 w 11219"/>
                              <a:gd name="T50" fmla="+- 0 6882 5889"/>
                              <a:gd name="T51" fmla="*/ 6882 h 15711"/>
                              <a:gd name="T52" fmla="+- 0 10420 10381"/>
                              <a:gd name="T53" fmla="*/ T52 w 11219"/>
                              <a:gd name="T54" fmla="+- 0 6896 5889"/>
                              <a:gd name="T55" fmla="*/ 6896 h 15711"/>
                              <a:gd name="T56" fmla="+- 0 10444 10381"/>
                              <a:gd name="T57" fmla="*/ T56 w 11219"/>
                              <a:gd name="T58" fmla="+- 0 6901 5889"/>
                              <a:gd name="T59" fmla="*/ 6901 h 15711"/>
                              <a:gd name="T60" fmla="+- 0 11316 10381"/>
                              <a:gd name="T61" fmla="*/ T60 w 11219"/>
                              <a:gd name="T62" fmla="+- 0 6901 5889"/>
                              <a:gd name="T63" fmla="*/ 6901 h 15711"/>
                              <a:gd name="T64" fmla="+- 0 11341 10381"/>
                              <a:gd name="T65" fmla="*/ T64 w 11219"/>
                              <a:gd name="T66" fmla="+- 0 6896 5889"/>
                              <a:gd name="T67" fmla="*/ 6896 h 15711"/>
                              <a:gd name="T68" fmla="+- 0 11362 10381"/>
                              <a:gd name="T69" fmla="*/ T68 w 11219"/>
                              <a:gd name="T70" fmla="+- 0 6882 5889"/>
                              <a:gd name="T71" fmla="*/ 6882 h 15711"/>
                              <a:gd name="T72" fmla="+- 0 11375 10381"/>
                              <a:gd name="T73" fmla="*/ T72 w 11219"/>
                              <a:gd name="T74" fmla="+- 0 6862 5889"/>
                              <a:gd name="T75" fmla="*/ 6862 h 15711"/>
                              <a:gd name="T76" fmla="+- 0 11380 10381"/>
                              <a:gd name="T77" fmla="*/ T76 w 11219"/>
                              <a:gd name="T78" fmla="+- 0 6837 5889"/>
                              <a:gd name="T79" fmla="*/ 6837 h 15711"/>
                              <a:gd name="T80" fmla="+- 0 11380 10381"/>
                              <a:gd name="T81" fmla="*/ T80 w 11219"/>
                              <a:gd name="T82" fmla="+- 0 5953 5889"/>
                              <a:gd name="T83" fmla="*/ 5953 h 15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9" h="15711">
                                <a:moveTo>
                                  <a:pt x="999" y="64"/>
                                </a:moveTo>
                                <a:lnTo>
                                  <a:pt x="994" y="39"/>
                                </a:lnTo>
                                <a:lnTo>
                                  <a:pt x="981" y="19"/>
                                </a:lnTo>
                                <a:lnTo>
                                  <a:pt x="960" y="5"/>
                                </a:lnTo>
                                <a:lnTo>
                                  <a:pt x="935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8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948"/>
                                </a:lnTo>
                                <a:lnTo>
                                  <a:pt x="5" y="973"/>
                                </a:lnTo>
                                <a:lnTo>
                                  <a:pt x="18" y="993"/>
                                </a:lnTo>
                                <a:lnTo>
                                  <a:pt x="39" y="1007"/>
                                </a:lnTo>
                                <a:lnTo>
                                  <a:pt x="63" y="1012"/>
                                </a:lnTo>
                                <a:lnTo>
                                  <a:pt x="935" y="1012"/>
                                </a:lnTo>
                                <a:lnTo>
                                  <a:pt x="960" y="1007"/>
                                </a:lnTo>
                                <a:lnTo>
                                  <a:pt x="981" y="993"/>
                                </a:lnTo>
                                <a:lnTo>
                                  <a:pt x="994" y="973"/>
                                </a:lnTo>
                                <a:lnTo>
                                  <a:pt x="999" y="948"/>
                                </a:lnTo>
                                <a:lnTo>
                                  <a:pt x="999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EEB38" id="Group 100" o:spid="_x0000_s1026" style="position:absolute;left:0;text-align:left;margin-left:0;margin-top:0;width:960pt;height:540pt;z-index:-25163161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aP97PFdvAAAAAAAAAAAAACZtP+fLWD0CAAAAAAAAAAAAmLN/fu+rNwAAAAAAAAAA&#10;AACT9tPtunoDAAAAAAAAAAAAMGn7f71dAAMAAAAAAAAAAEDMNsYQAAIAAAAAAAAAAEDMcfUAAAAA&#10;AAAAAAAAYJ4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Dgy64dkAAAAAAI+v+6HYHuE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ztYSQQAAIABJREFU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SA2LUDEgAAAABB/1+3I9AdAg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1N4dlCAUBFAU5ctk+AUMIljZRFpB3QljhlkNF85J8AJce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CzoWXxAAAF1klEQVQ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I3v&#10;87V7AwAAAAAAAAAAALDoeJzXuXsEAAAAAAAAAAAAsGb83p/dGwAAAAAAAAAAAIBF47zfdm8AAAAA&#10;AAAAAAAAFh1zThfAAAAAAAAAAAAAEHPZPQAAAAAAAAAAAABYJw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">
                <v:shape id="Picture 10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">
                  <v:imagedata r:id="rId11" o:title=""/>
                </v:shape>
                <v:shape id="Picture 102" o:spid="_x0000_s1028" type="#_x0000_t75" style="position:absolute;left:10180;top:2155;width:7760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">
                  <v:imagedata r:id="rId48" o:title=""/>
                </v:shape>
                <v:shape id="Picture 103" o:spid="_x0000_s1029" type="#_x0000_t75" style="position:absolute;left:12913;top:5665;width:4280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">
                  <v:imagedata r:id="rId49" o:title=""/>
                </v:shape>
                <v:shape id="Picture 104" o:spid="_x0000_s1030" type="#_x0000_t75" style="position:absolute;left:13036;top:5704;width:4127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">
                  <v:imagedata r:id="rId50" o:title=""/>
                </v:shape>
                <v:shape id="Freeform 105" o:spid="_x0000_s1031" style="position:absolute;left:16287;top:3277;width:342;height:514;visibility:visible;mso-wrap-style:square;v-text-anchor:top" coordsize="34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" path="m,222l37,399r78,69l115,514r177,l292,484r8,-27l317,434r17,-30l341,355r,-110l338,231r-7,-12l319,211r-14,-3l295,208r-9,4l280,218r,-3l277,200r-8,-11l258,181r-14,-3l234,178r-9,3l218,188r-5,-11l205,168r-10,-6l183,159r-15,3l157,170r-8,12l146,196r,-165l144,19,137,9,127,3,115,,103,3,94,9,87,19,85,31r,303l60,221,55,210r-9,-9l35,197r-12,l12,202r-8,9l,222xe" fillcolor="#ad0816" stroked="f">
                  <v:path arrowok="t" o:connecttype="custom" o:connectlocs="0,3499;37,3676;115,3745;115,3791;292,3791;292,3761;300,3734;317,3711;334,3681;341,3632;341,3522;338,3508;331,3496;319,3488;305,3485;295,3485;286,3489;280,3495;280,3492;277,3477;269,3466;258,3458;244,3455;234,3455;225,3458;218,3465;213,3454;205,3445;195,3439;183,3436;168,3439;157,3447;149,3459;146,3473;146,3308;144,3296;137,3286;127,3280;115,3277;103,3280;94,3286;87,3296;85,3308;85,3611;60,3498;55,3487;46,3478;35,3474;23,3474;12,3479;4,3488;0,3499" o:connectangles="0,0,0,0,0,0,0,0,0,0,0,0,0,0,0,0,0,0,0,0,0,0,0,0,0,0,0,0,0,0,0,0,0,0,0,0,0,0,0,0,0,0,0,0,0,0,0,0,0,0,0,0"/>
                </v:shape>
                <v:shape id="Freeform 106" o:spid="_x0000_s1032" style="position:absolute;left:15596;top:4073;width:779;height:1479;visibility:visible;mso-wrap-style:square;v-text-anchor:top" coordsize="779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" path="m42,985l,1478r59,-47l384,1165r-86,-45l779,,127,1030,42,985xe" fillcolor="#ad0816" stroked="f">
                  <v:path arrowok="t" o:connecttype="custom" o:connectlocs="42,5059;0,5552;59,5505;384,5239;298,5194;779,4074;127,5104;42,5059" o:connectangles="0,0,0,0,0,0,0,0"/>
                </v:shape>
                <v:shape id="Freeform 107" o:spid="_x0000_s1033" style="position:absolute;left:10380;top:5889;width:1000;height:1012;visibility:visible;mso-wrap-style:square;v-text-anchor:top" coordsize="11219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" path="m999,64l994,39,981,19,960,5,935,,63,,39,5,18,19,5,39,,64,,948r5,25l18,993r21,14l63,1012r872,l960,1007r21,-14l994,973r5,-25l999,64xe" filled="f" strokecolor="#ad0816" strokeweight="1.98pt">
                  <v:path arrowok="t" o:connecttype="custom" o:connectlocs="89,383;89,382;87,381;86,380;83,379;6,379;3,380;2,381;0,382;0,383;0,440;0,442;2,443;3,444;6,445;83,445;86,444;87,443;89,442;89,440;89,383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444AE33E" w14:textId="77777777" w:rsidR="005C790B" w:rsidRDefault="005C790B">
      <w:pPr>
        <w:pStyle w:val="a3"/>
        <w:spacing w:before="4"/>
        <w:rPr>
          <w:sz w:val="69"/>
        </w:rPr>
      </w:pPr>
    </w:p>
    <w:p w14:paraId="07FC991E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992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同样，在光线传输菜单</w:t>
      </w:r>
      <w:r>
        <w:rPr>
          <w:rFonts w:ascii="微软雅黑" w:eastAsia="微软雅黑" w:hAnsi="微软雅黑" w:hint="eastAsia"/>
          <w:w w:val="95"/>
          <w:sz w:val="40"/>
        </w:rPr>
        <w:t>(Propagation)</w:t>
      </w:r>
      <w:r>
        <w:rPr>
          <w:spacing w:val="-16"/>
          <w:w w:val="95"/>
          <w:sz w:val="40"/>
        </w:rPr>
        <w:t>中</w:t>
      </w:r>
      <w:r>
        <w:rPr>
          <w:sz w:val="40"/>
        </w:rPr>
        <w:t>有几个高级选项。</w:t>
      </w:r>
    </w:p>
    <w:p w14:paraId="008AD457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237"/>
        <w:ind w:left="804" w:right="9948" w:hanging="554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传输类型选项</w:t>
      </w:r>
      <w:r>
        <w:rPr>
          <w:rFonts w:ascii="微软雅黑" w:eastAsia="微软雅黑" w:hAnsi="微软雅黑" w:hint="eastAsia"/>
          <w:w w:val="95"/>
          <w:sz w:val="40"/>
        </w:rPr>
        <w:t>(Propagation</w:t>
      </w:r>
      <w:r>
        <w:rPr>
          <w:rFonts w:ascii="微软雅黑" w:eastAsia="微软雅黑" w:hAnsi="微软雅黑" w:hint="eastAsia"/>
          <w:spacing w:val="-17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methods)</w:t>
      </w:r>
      <w:r>
        <w:rPr>
          <w:spacing w:val="-15"/>
          <w:w w:val="95"/>
          <w:sz w:val="40"/>
        </w:rPr>
        <w:t>中</w:t>
      </w:r>
      <w:r>
        <w:rPr>
          <w:sz w:val="40"/>
        </w:rPr>
        <w:t>允许设置</w:t>
      </w:r>
      <w:r>
        <w:rPr>
          <w:rFonts w:ascii="微软雅黑" w:eastAsia="微软雅黑" w:hAnsi="微软雅黑" w:hint="eastAsia"/>
          <w:sz w:val="40"/>
        </w:rPr>
        <w:t>FMM</w:t>
      </w:r>
      <w:r>
        <w:rPr>
          <w:sz w:val="40"/>
        </w:rPr>
        <w:t>算法的精度。</w:t>
      </w:r>
    </w:p>
    <w:p w14:paraId="6900C92C" w14:textId="292BB929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126"/>
        <w:ind w:left="804" w:right="10014" w:hanging="554"/>
        <w:rPr>
          <w:sz w:val="39"/>
        </w:rPr>
      </w:pPr>
      <w:r>
        <w:rPr>
          <w:spacing w:val="-1"/>
          <w:sz w:val="40"/>
        </w:rPr>
        <w:t>可以设置所需要的总倏逝波级次或每</w:t>
      </w:r>
      <w:r>
        <w:rPr>
          <w:sz w:val="40"/>
        </w:rPr>
        <w:t>个方向上的倏逝波级次。</w:t>
      </w:r>
    </w:p>
    <w:p w14:paraId="5E328655" w14:textId="7BE5CB4D" w:rsidR="005C790B" w:rsidRDefault="00540A0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sz w:val="37"/>
        </w:rPr>
      </w:pPr>
      <w:r>
        <w:rPr>
          <w:rFonts w:hint="eastAsia"/>
          <w:sz w:val="40"/>
        </w:rPr>
        <w:t>这项</w:t>
      </w:r>
      <w:r w:rsidR="00B5257A">
        <w:rPr>
          <w:sz w:val="40"/>
        </w:rPr>
        <w:t>设置可能会用到，尤其对于金属光栅。</w:t>
      </w:r>
    </w:p>
    <w:p w14:paraId="53585F04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804" w:right="9615" w:hanging="554"/>
        <w:rPr>
          <w:rFonts w:ascii="微软雅黑" w:eastAsia="微软雅黑" w:hAnsi="微软雅黑"/>
          <w:sz w:val="40"/>
        </w:rPr>
      </w:pPr>
      <w:r>
        <w:rPr>
          <w:spacing w:val="-1"/>
          <w:sz w:val="40"/>
        </w:rPr>
        <w:t>而对于普通介电常数光栅，默认设置就能</w:t>
      </w:r>
      <w:r>
        <w:rPr>
          <w:sz w:val="40"/>
        </w:rPr>
        <w:t>满足精度要求。</w:t>
      </w:r>
    </w:p>
    <w:p w14:paraId="00420B20" w14:textId="77777777" w:rsidR="005C790B" w:rsidRDefault="005C790B">
      <w:pPr>
        <w:pStyle w:val="a3"/>
        <w:rPr>
          <w:sz w:val="20"/>
        </w:rPr>
      </w:pPr>
    </w:p>
    <w:p w14:paraId="00B188F8" w14:textId="77777777" w:rsidR="005C790B" w:rsidRDefault="005C790B">
      <w:pPr>
        <w:pStyle w:val="a3"/>
        <w:rPr>
          <w:sz w:val="20"/>
        </w:rPr>
      </w:pPr>
    </w:p>
    <w:p w14:paraId="35E04A5E" w14:textId="77777777" w:rsidR="005C790B" w:rsidRDefault="005C790B">
      <w:pPr>
        <w:pStyle w:val="a3"/>
        <w:rPr>
          <w:sz w:val="20"/>
        </w:rPr>
      </w:pPr>
    </w:p>
    <w:p w14:paraId="7891C9CE" w14:textId="77777777" w:rsidR="005C790B" w:rsidRDefault="005C790B">
      <w:pPr>
        <w:pStyle w:val="a3"/>
        <w:rPr>
          <w:sz w:val="20"/>
        </w:rPr>
      </w:pPr>
    </w:p>
    <w:p w14:paraId="0BF7D834" w14:textId="77777777" w:rsidR="005C790B" w:rsidRDefault="005C790B">
      <w:pPr>
        <w:pStyle w:val="a3"/>
        <w:rPr>
          <w:sz w:val="20"/>
        </w:rPr>
      </w:pPr>
    </w:p>
    <w:p w14:paraId="3E2DF9D0" w14:textId="77777777" w:rsidR="005C790B" w:rsidRDefault="005C790B">
      <w:pPr>
        <w:pStyle w:val="a3"/>
        <w:rPr>
          <w:sz w:val="20"/>
        </w:rPr>
      </w:pPr>
    </w:p>
    <w:p w14:paraId="04D57FE0" w14:textId="77777777" w:rsidR="005C790B" w:rsidRDefault="005C790B">
      <w:pPr>
        <w:pStyle w:val="a3"/>
        <w:rPr>
          <w:sz w:val="20"/>
        </w:rPr>
      </w:pPr>
    </w:p>
    <w:p w14:paraId="0D9769A7" w14:textId="77777777" w:rsidR="005C790B" w:rsidRDefault="005C790B">
      <w:pPr>
        <w:pStyle w:val="a3"/>
        <w:rPr>
          <w:sz w:val="20"/>
        </w:rPr>
      </w:pPr>
    </w:p>
    <w:p w14:paraId="04BCE4C4" w14:textId="77777777" w:rsidR="005C790B" w:rsidRDefault="005C790B">
      <w:pPr>
        <w:pStyle w:val="a3"/>
        <w:rPr>
          <w:sz w:val="16"/>
        </w:rPr>
      </w:pPr>
    </w:p>
    <w:p w14:paraId="5DA0F66A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25</w:t>
      </w:r>
    </w:p>
    <w:p w14:paraId="031A17BA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1B0CFE88" w14:textId="4D73C6C2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12C6F3C" wp14:editId="214E21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9840892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19637603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40880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2155"/>
                            <a:ext cx="7760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1646693" name="AutoShape 111"/>
                        <wps:cNvSpPr>
                          <a:spLocks/>
                        </wps:cNvSpPr>
                        <wps:spPr bwMode="auto">
                          <a:xfrm>
                            <a:off x="10390" y="2603"/>
                            <a:ext cx="3840" cy="4290"/>
                          </a:xfrm>
                          <a:custGeom>
                            <a:avLst/>
                            <a:gdLst>
                              <a:gd name="T0" fmla="+- 0 14230 10390"/>
                              <a:gd name="T1" fmla="*/ T0 w 3840"/>
                              <a:gd name="T2" fmla="+- 0 2645 2603"/>
                              <a:gd name="T3" fmla="*/ 2645 h 4290"/>
                              <a:gd name="T4" fmla="+- 0 14227 10390"/>
                              <a:gd name="T5" fmla="*/ T4 w 3840"/>
                              <a:gd name="T6" fmla="+- 0 2629 2603"/>
                              <a:gd name="T7" fmla="*/ 2629 h 4290"/>
                              <a:gd name="T8" fmla="+- 0 14218 10390"/>
                              <a:gd name="T9" fmla="*/ T8 w 3840"/>
                              <a:gd name="T10" fmla="+- 0 2616 2603"/>
                              <a:gd name="T11" fmla="*/ 2616 h 4290"/>
                              <a:gd name="T12" fmla="+- 0 14205 10390"/>
                              <a:gd name="T13" fmla="*/ T12 w 3840"/>
                              <a:gd name="T14" fmla="+- 0 2607 2603"/>
                              <a:gd name="T15" fmla="*/ 2607 h 4290"/>
                              <a:gd name="T16" fmla="+- 0 14189 10390"/>
                              <a:gd name="T17" fmla="*/ T16 w 3840"/>
                              <a:gd name="T18" fmla="+- 0 2603 2603"/>
                              <a:gd name="T19" fmla="*/ 2603 h 4290"/>
                              <a:gd name="T20" fmla="+- 0 12967 10390"/>
                              <a:gd name="T21" fmla="*/ T20 w 3840"/>
                              <a:gd name="T22" fmla="+- 0 2603 2603"/>
                              <a:gd name="T23" fmla="*/ 2603 h 4290"/>
                              <a:gd name="T24" fmla="+- 0 12951 10390"/>
                              <a:gd name="T25" fmla="*/ T24 w 3840"/>
                              <a:gd name="T26" fmla="+- 0 2607 2603"/>
                              <a:gd name="T27" fmla="*/ 2607 h 4290"/>
                              <a:gd name="T28" fmla="+- 0 12938 10390"/>
                              <a:gd name="T29" fmla="*/ T28 w 3840"/>
                              <a:gd name="T30" fmla="+- 0 2616 2603"/>
                              <a:gd name="T31" fmla="*/ 2616 h 4290"/>
                              <a:gd name="T32" fmla="+- 0 12929 10390"/>
                              <a:gd name="T33" fmla="*/ T32 w 3840"/>
                              <a:gd name="T34" fmla="+- 0 2629 2603"/>
                              <a:gd name="T35" fmla="*/ 2629 h 4290"/>
                              <a:gd name="T36" fmla="+- 0 12926 10390"/>
                              <a:gd name="T37" fmla="*/ T36 w 3840"/>
                              <a:gd name="T38" fmla="+- 0 2645 2603"/>
                              <a:gd name="T39" fmla="*/ 2645 h 4290"/>
                              <a:gd name="T40" fmla="+- 0 12926 10390"/>
                              <a:gd name="T41" fmla="*/ T40 w 3840"/>
                              <a:gd name="T42" fmla="+- 0 2810 2603"/>
                              <a:gd name="T43" fmla="*/ 2810 h 4290"/>
                              <a:gd name="T44" fmla="+- 0 12929 10390"/>
                              <a:gd name="T45" fmla="*/ T44 w 3840"/>
                              <a:gd name="T46" fmla="+- 0 2826 2603"/>
                              <a:gd name="T47" fmla="*/ 2826 h 4290"/>
                              <a:gd name="T48" fmla="+- 0 12938 10390"/>
                              <a:gd name="T49" fmla="*/ T48 w 3840"/>
                              <a:gd name="T50" fmla="+- 0 2840 2603"/>
                              <a:gd name="T51" fmla="*/ 2840 h 4290"/>
                              <a:gd name="T52" fmla="+- 0 12951 10390"/>
                              <a:gd name="T53" fmla="*/ T52 w 3840"/>
                              <a:gd name="T54" fmla="+- 0 2849 2603"/>
                              <a:gd name="T55" fmla="*/ 2849 h 4290"/>
                              <a:gd name="T56" fmla="+- 0 12967 10390"/>
                              <a:gd name="T57" fmla="*/ T56 w 3840"/>
                              <a:gd name="T58" fmla="+- 0 2852 2603"/>
                              <a:gd name="T59" fmla="*/ 2852 h 4290"/>
                              <a:gd name="T60" fmla="+- 0 14189 10390"/>
                              <a:gd name="T61" fmla="*/ T60 w 3840"/>
                              <a:gd name="T62" fmla="+- 0 2852 2603"/>
                              <a:gd name="T63" fmla="*/ 2852 h 4290"/>
                              <a:gd name="T64" fmla="+- 0 14205 10390"/>
                              <a:gd name="T65" fmla="*/ T64 w 3840"/>
                              <a:gd name="T66" fmla="+- 0 2849 2603"/>
                              <a:gd name="T67" fmla="*/ 2849 h 4290"/>
                              <a:gd name="T68" fmla="+- 0 14218 10390"/>
                              <a:gd name="T69" fmla="*/ T68 w 3840"/>
                              <a:gd name="T70" fmla="+- 0 2840 2603"/>
                              <a:gd name="T71" fmla="*/ 2840 h 4290"/>
                              <a:gd name="T72" fmla="+- 0 14227 10390"/>
                              <a:gd name="T73" fmla="*/ T72 w 3840"/>
                              <a:gd name="T74" fmla="+- 0 2826 2603"/>
                              <a:gd name="T75" fmla="*/ 2826 h 4290"/>
                              <a:gd name="T76" fmla="+- 0 14230 10390"/>
                              <a:gd name="T77" fmla="*/ T76 w 3840"/>
                              <a:gd name="T78" fmla="+- 0 2810 2603"/>
                              <a:gd name="T79" fmla="*/ 2810 h 4290"/>
                              <a:gd name="T80" fmla="+- 0 14230 10390"/>
                              <a:gd name="T81" fmla="*/ T80 w 3840"/>
                              <a:gd name="T82" fmla="+- 0 2645 2603"/>
                              <a:gd name="T83" fmla="*/ 2645 h 4290"/>
                              <a:gd name="T84" fmla="+- 0 11374 10390"/>
                              <a:gd name="T85" fmla="*/ T84 w 3840"/>
                              <a:gd name="T86" fmla="+- 0 5963 2603"/>
                              <a:gd name="T87" fmla="*/ 5963 h 4290"/>
                              <a:gd name="T88" fmla="+- 0 11369 10390"/>
                              <a:gd name="T89" fmla="*/ T88 w 3840"/>
                              <a:gd name="T90" fmla="+- 0 5938 2603"/>
                              <a:gd name="T91" fmla="*/ 5938 h 4290"/>
                              <a:gd name="T92" fmla="+- 0 11356 10390"/>
                              <a:gd name="T93" fmla="*/ T92 w 3840"/>
                              <a:gd name="T94" fmla="+- 0 5918 2603"/>
                              <a:gd name="T95" fmla="*/ 5918 h 4290"/>
                              <a:gd name="T96" fmla="+- 0 11336 10390"/>
                              <a:gd name="T97" fmla="*/ T96 w 3840"/>
                              <a:gd name="T98" fmla="+- 0 5905 2603"/>
                              <a:gd name="T99" fmla="*/ 5905 h 4290"/>
                              <a:gd name="T100" fmla="+- 0 11311 10390"/>
                              <a:gd name="T101" fmla="*/ T100 w 3840"/>
                              <a:gd name="T102" fmla="+- 0 5900 2603"/>
                              <a:gd name="T103" fmla="*/ 5900 h 4290"/>
                              <a:gd name="T104" fmla="+- 0 10453 10390"/>
                              <a:gd name="T105" fmla="*/ T104 w 3840"/>
                              <a:gd name="T106" fmla="+- 0 5900 2603"/>
                              <a:gd name="T107" fmla="*/ 5900 h 4290"/>
                              <a:gd name="T108" fmla="+- 0 10429 10390"/>
                              <a:gd name="T109" fmla="*/ T108 w 3840"/>
                              <a:gd name="T110" fmla="+- 0 5905 2603"/>
                              <a:gd name="T111" fmla="*/ 5905 h 4290"/>
                              <a:gd name="T112" fmla="+- 0 10409 10390"/>
                              <a:gd name="T113" fmla="*/ T112 w 3840"/>
                              <a:gd name="T114" fmla="+- 0 5918 2603"/>
                              <a:gd name="T115" fmla="*/ 5918 h 4290"/>
                              <a:gd name="T116" fmla="+- 0 10395 10390"/>
                              <a:gd name="T117" fmla="*/ T116 w 3840"/>
                              <a:gd name="T118" fmla="+- 0 5938 2603"/>
                              <a:gd name="T119" fmla="*/ 5938 h 4290"/>
                              <a:gd name="T120" fmla="+- 0 10390 10390"/>
                              <a:gd name="T121" fmla="*/ T120 w 3840"/>
                              <a:gd name="T122" fmla="+- 0 5963 2603"/>
                              <a:gd name="T123" fmla="*/ 5963 h 4290"/>
                              <a:gd name="T124" fmla="+- 0 10390 10390"/>
                              <a:gd name="T125" fmla="*/ T124 w 3840"/>
                              <a:gd name="T126" fmla="+- 0 6831 2603"/>
                              <a:gd name="T127" fmla="*/ 6831 h 4290"/>
                              <a:gd name="T128" fmla="+- 0 10395 10390"/>
                              <a:gd name="T129" fmla="*/ T128 w 3840"/>
                              <a:gd name="T130" fmla="+- 0 6855 2603"/>
                              <a:gd name="T131" fmla="*/ 6855 h 4290"/>
                              <a:gd name="T132" fmla="+- 0 10409 10390"/>
                              <a:gd name="T133" fmla="*/ T132 w 3840"/>
                              <a:gd name="T134" fmla="+- 0 6875 2603"/>
                              <a:gd name="T135" fmla="*/ 6875 h 4290"/>
                              <a:gd name="T136" fmla="+- 0 10429 10390"/>
                              <a:gd name="T137" fmla="*/ T136 w 3840"/>
                              <a:gd name="T138" fmla="+- 0 6888 2603"/>
                              <a:gd name="T139" fmla="*/ 6888 h 4290"/>
                              <a:gd name="T140" fmla="+- 0 10453 10390"/>
                              <a:gd name="T141" fmla="*/ T140 w 3840"/>
                              <a:gd name="T142" fmla="+- 0 6893 2603"/>
                              <a:gd name="T143" fmla="*/ 6893 h 4290"/>
                              <a:gd name="T144" fmla="+- 0 11311 10390"/>
                              <a:gd name="T145" fmla="*/ T144 w 3840"/>
                              <a:gd name="T146" fmla="+- 0 6893 2603"/>
                              <a:gd name="T147" fmla="*/ 6893 h 4290"/>
                              <a:gd name="T148" fmla="+- 0 11336 10390"/>
                              <a:gd name="T149" fmla="*/ T148 w 3840"/>
                              <a:gd name="T150" fmla="+- 0 6888 2603"/>
                              <a:gd name="T151" fmla="*/ 6888 h 4290"/>
                              <a:gd name="T152" fmla="+- 0 11356 10390"/>
                              <a:gd name="T153" fmla="*/ T152 w 3840"/>
                              <a:gd name="T154" fmla="+- 0 6875 2603"/>
                              <a:gd name="T155" fmla="*/ 6875 h 4290"/>
                              <a:gd name="T156" fmla="+- 0 11369 10390"/>
                              <a:gd name="T157" fmla="*/ T156 w 3840"/>
                              <a:gd name="T158" fmla="+- 0 6855 2603"/>
                              <a:gd name="T159" fmla="*/ 6855 h 4290"/>
                              <a:gd name="T160" fmla="+- 0 11374 10390"/>
                              <a:gd name="T161" fmla="*/ T160 w 3840"/>
                              <a:gd name="T162" fmla="+- 0 6831 2603"/>
                              <a:gd name="T163" fmla="*/ 6831 h 4290"/>
                              <a:gd name="T164" fmla="+- 0 11374 10390"/>
                              <a:gd name="T165" fmla="*/ T164 w 3840"/>
                              <a:gd name="T166" fmla="+- 0 5963 2603"/>
                              <a:gd name="T167" fmla="*/ 5963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40" h="4290">
                                <a:moveTo>
                                  <a:pt x="3840" y="42"/>
                                </a:moveTo>
                                <a:lnTo>
                                  <a:pt x="3837" y="26"/>
                                </a:lnTo>
                                <a:lnTo>
                                  <a:pt x="3828" y="13"/>
                                </a:lnTo>
                                <a:lnTo>
                                  <a:pt x="3815" y="4"/>
                                </a:lnTo>
                                <a:lnTo>
                                  <a:pt x="3799" y="0"/>
                                </a:lnTo>
                                <a:lnTo>
                                  <a:pt x="2577" y="0"/>
                                </a:lnTo>
                                <a:lnTo>
                                  <a:pt x="2561" y="4"/>
                                </a:lnTo>
                                <a:lnTo>
                                  <a:pt x="2548" y="13"/>
                                </a:lnTo>
                                <a:lnTo>
                                  <a:pt x="2539" y="26"/>
                                </a:lnTo>
                                <a:lnTo>
                                  <a:pt x="2536" y="42"/>
                                </a:lnTo>
                                <a:lnTo>
                                  <a:pt x="2536" y="207"/>
                                </a:lnTo>
                                <a:lnTo>
                                  <a:pt x="2539" y="223"/>
                                </a:lnTo>
                                <a:lnTo>
                                  <a:pt x="2548" y="237"/>
                                </a:lnTo>
                                <a:lnTo>
                                  <a:pt x="2561" y="246"/>
                                </a:lnTo>
                                <a:lnTo>
                                  <a:pt x="2577" y="249"/>
                                </a:lnTo>
                                <a:lnTo>
                                  <a:pt x="3799" y="249"/>
                                </a:lnTo>
                                <a:lnTo>
                                  <a:pt x="3815" y="246"/>
                                </a:lnTo>
                                <a:lnTo>
                                  <a:pt x="3828" y="237"/>
                                </a:lnTo>
                                <a:lnTo>
                                  <a:pt x="3837" y="223"/>
                                </a:lnTo>
                                <a:lnTo>
                                  <a:pt x="3840" y="207"/>
                                </a:lnTo>
                                <a:lnTo>
                                  <a:pt x="3840" y="42"/>
                                </a:lnTo>
                                <a:close/>
                                <a:moveTo>
                                  <a:pt x="984" y="3360"/>
                                </a:moveTo>
                                <a:lnTo>
                                  <a:pt x="979" y="3335"/>
                                </a:lnTo>
                                <a:lnTo>
                                  <a:pt x="966" y="3315"/>
                                </a:lnTo>
                                <a:lnTo>
                                  <a:pt x="946" y="3302"/>
                                </a:lnTo>
                                <a:lnTo>
                                  <a:pt x="921" y="3297"/>
                                </a:lnTo>
                                <a:lnTo>
                                  <a:pt x="63" y="3297"/>
                                </a:lnTo>
                                <a:lnTo>
                                  <a:pt x="39" y="3302"/>
                                </a:lnTo>
                                <a:lnTo>
                                  <a:pt x="19" y="3315"/>
                                </a:lnTo>
                                <a:lnTo>
                                  <a:pt x="5" y="3335"/>
                                </a:lnTo>
                                <a:lnTo>
                                  <a:pt x="0" y="3360"/>
                                </a:lnTo>
                                <a:lnTo>
                                  <a:pt x="0" y="4228"/>
                                </a:lnTo>
                                <a:lnTo>
                                  <a:pt x="5" y="4252"/>
                                </a:lnTo>
                                <a:lnTo>
                                  <a:pt x="19" y="4272"/>
                                </a:lnTo>
                                <a:lnTo>
                                  <a:pt x="39" y="4285"/>
                                </a:lnTo>
                                <a:lnTo>
                                  <a:pt x="63" y="4290"/>
                                </a:lnTo>
                                <a:lnTo>
                                  <a:pt x="921" y="4290"/>
                                </a:lnTo>
                                <a:lnTo>
                                  <a:pt x="946" y="4285"/>
                                </a:lnTo>
                                <a:lnTo>
                                  <a:pt x="966" y="4272"/>
                                </a:lnTo>
                                <a:lnTo>
                                  <a:pt x="979" y="4252"/>
                                </a:lnTo>
                                <a:lnTo>
                                  <a:pt x="984" y="4228"/>
                                </a:lnTo>
                                <a:lnTo>
                                  <a:pt x="984" y="3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980714" name="Freeform 112"/>
                        <wps:cNvSpPr>
                          <a:spLocks/>
                        </wps:cNvSpPr>
                        <wps:spPr bwMode="auto">
                          <a:xfrm>
                            <a:off x="17264" y="8882"/>
                            <a:ext cx="343" cy="515"/>
                          </a:xfrm>
                          <a:custGeom>
                            <a:avLst/>
                            <a:gdLst>
                              <a:gd name="T0" fmla="+- 0 17265 17265"/>
                              <a:gd name="T1" fmla="*/ T0 w 343"/>
                              <a:gd name="T2" fmla="+- 0 9105 8883"/>
                              <a:gd name="T3" fmla="*/ 9105 h 515"/>
                              <a:gd name="T4" fmla="+- 0 17302 17265"/>
                              <a:gd name="T5" fmla="*/ T4 w 343"/>
                              <a:gd name="T6" fmla="+- 0 9282 8883"/>
                              <a:gd name="T7" fmla="*/ 9282 h 515"/>
                              <a:gd name="T8" fmla="+- 0 17381 17265"/>
                              <a:gd name="T9" fmla="*/ T8 w 343"/>
                              <a:gd name="T10" fmla="+- 0 9352 8883"/>
                              <a:gd name="T11" fmla="*/ 9352 h 515"/>
                              <a:gd name="T12" fmla="+- 0 17381 17265"/>
                              <a:gd name="T13" fmla="*/ T12 w 343"/>
                              <a:gd name="T14" fmla="+- 0 9398 8883"/>
                              <a:gd name="T15" fmla="*/ 9398 h 515"/>
                              <a:gd name="T16" fmla="+- 0 17558 17265"/>
                              <a:gd name="T17" fmla="*/ T16 w 343"/>
                              <a:gd name="T18" fmla="+- 0 9398 8883"/>
                              <a:gd name="T19" fmla="*/ 9398 h 515"/>
                              <a:gd name="T20" fmla="+- 0 17558 17265"/>
                              <a:gd name="T21" fmla="*/ T20 w 343"/>
                              <a:gd name="T22" fmla="+- 0 9367 8883"/>
                              <a:gd name="T23" fmla="*/ 9367 h 515"/>
                              <a:gd name="T24" fmla="+- 0 17566 17265"/>
                              <a:gd name="T25" fmla="*/ T24 w 343"/>
                              <a:gd name="T26" fmla="+- 0 9340 8883"/>
                              <a:gd name="T27" fmla="*/ 9340 h 515"/>
                              <a:gd name="T28" fmla="+- 0 17583 17265"/>
                              <a:gd name="T29" fmla="*/ T28 w 343"/>
                              <a:gd name="T30" fmla="+- 0 9317 8883"/>
                              <a:gd name="T31" fmla="*/ 9317 h 515"/>
                              <a:gd name="T32" fmla="+- 0 17599 17265"/>
                              <a:gd name="T33" fmla="*/ T32 w 343"/>
                              <a:gd name="T34" fmla="+- 0 9287 8883"/>
                              <a:gd name="T35" fmla="*/ 9287 h 515"/>
                              <a:gd name="T36" fmla="+- 0 17607 17265"/>
                              <a:gd name="T37" fmla="*/ T36 w 343"/>
                              <a:gd name="T38" fmla="+- 0 9238 8883"/>
                              <a:gd name="T39" fmla="*/ 9238 h 515"/>
                              <a:gd name="T40" fmla="+- 0 17607 17265"/>
                              <a:gd name="T41" fmla="*/ T40 w 343"/>
                              <a:gd name="T42" fmla="+- 0 9128 8883"/>
                              <a:gd name="T43" fmla="*/ 9128 h 515"/>
                              <a:gd name="T44" fmla="+- 0 17604 17265"/>
                              <a:gd name="T45" fmla="*/ T44 w 343"/>
                              <a:gd name="T46" fmla="+- 0 9114 8883"/>
                              <a:gd name="T47" fmla="*/ 9114 h 515"/>
                              <a:gd name="T48" fmla="+- 0 17596 17265"/>
                              <a:gd name="T49" fmla="*/ T48 w 343"/>
                              <a:gd name="T50" fmla="+- 0 9102 8883"/>
                              <a:gd name="T51" fmla="*/ 9102 h 515"/>
                              <a:gd name="T52" fmla="+- 0 17585 17265"/>
                              <a:gd name="T53" fmla="*/ T52 w 343"/>
                              <a:gd name="T54" fmla="+- 0 9094 8883"/>
                              <a:gd name="T55" fmla="*/ 9094 h 515"/>
                              <a:gd name="T56" fmla="+- 0 17570 17265"/>
                              <a:gd name="T57" fmla="*/ T56 w 343"/>
                              <a:gd name="T58" fmla="+- 0 9091 8883"/>
                              <a:gd name="T59" fmla="*/ 9091 h 515"/>
                              <a:gd name="T60" fmla="+- 0 17561 17265"/>
                              <a:gd name="T61" fmla="*/ T60 w 343"/>
                              <a:gd name="T62" fmla="+- 0 9091 8883"/>
                              <a:gd name="T63" fmla="*/ 9091 h 515"/>
                              <a:gd name="T64" fmla="+- 0 17552 17265"/>
                              <a:gd name="T65" fmla="*/ T64 w 343"/>
                              <a:gd name="T66" fmla="+- 0 9095 8883"/>
                              <a:gd name="T67" fmla="*/ 9095 h 515"/>
                              <a:gd name="T68" fmla="+- 0 17546 17265"/>
                              <a:gd name="T69" fmla="*/ T68 w 343"/>
                              <a:gd name="T70" fmla="+- 0 9101 8883"/>
                              <a:gd name="T71" fmla="*/ 9101 h 515"/>
                              <a:gd name="T72" fmla="+- 0 17546 17265"/>
                              <a:gd name="T73" fmla="*/ T72 w 343"/>
                              <a:gd name="T74" fmla="+- 0 9097 8883"/>
                              <a:gd name="T75" fmla="*/ 9097 h 515"/>
                              <a:gd name="T76" fmla="+- 0 17543 17265"/>
                              <a:gd name="T77" fmla="*/ T76 w 343"/>
                              <a:gd name="T78" fmla="+- 0 9083 8883"/>
                              <a:gd name="T79" fmla="*/ 9083 h 515"/>
                              <a:gd name="T80" fmla="+- 0 17535 17265"/>
                              <a:gd name="T81" fmla="*/ T80 w 343"/>
                              <a:gd name="T82" fmla="+- 0 9071 8883"/>
                              <a:gd name="T83" fmla="*/ 9071 h 515"/>
                              <a:gd name="T84" fmla="+- 0 17523 17265"/>
                              <a:gd name="T85" fmla="*/ T84 w 343"/>
                              <a:gd name="T86" fmla="+- 0 9063 8883"/>
                              <a:gd name="T87" fmla="*/ 9063 h 515"/>
                              <a:gd name="T88" fmla="+- 0 17509 17265"/>
                              <a:gd name="T89" fmla="*/ T88 w 343"/>
                              <a:gd name="T90" fmla="+- 0 9060 8883"/>
                              <a:gd name="T91" fmla="*/ 9060 h 515"/>
                              <a:gd name="T92" fmla="+- 0 17499 17265"/>
                              <a:gd name="T93" fmla="*/ T92 w 343"/>
                              <a:gd name="T94" fmla="+- 0 9060 8883"/>
                              <a:gd name="T95" fmla="*/ 9060 h 515"/>
                              <a:gd name="T96" fmla="+- 0 17490 17265"/>
                              <a:gd name="T97" fmla="*/ T96 w 343"/>
                              <a:gd name="T98" fmla="+- 0 9064 8883"/>
                              <a:gd name="T99" fmla="*/ 9064 h 515"/>
                              <a:gd name="T100" fmla="+- 0 17483 17265"/>
                              <a:gd name="T101" fmla="*/ T100 w 343"/>
                              <a:gd name="T102" fmla="+- 0 9071 8883"/>
                              <a:gd name="T103" fmla="*/ 9071 h 515"/>
                              <a:gd name="T104" fmla="+- 0 17479 17265"/>
                              <a:gd name="T105" fmla="*/ T104 w 343"/>
                              <a:gd name="T106" fmla="+- 0 9059 8883"/>
                              <a:gd name="T107" fmla="*/ 9059 h 515"/>
                              <a:gd name="T108" fmla="+- 0 17471 17265"/>
                              <a:gd name="T109" fmla="*/ T108 w 343"/>
                              <a:gd name="T110" fmla="+- 0 9050 8883"/>
                              <a:gd name="T111" fmla="*/ 9050 h 515"/>
                              <a:gd name="T112" fmla="+- 0 17460 17265"/>
                              <a:gd name="T113" fmla="*/ T112 w 343"/>
                              <a:gd name="T114" fmla="+- 0 9044 8883"/>
                              <a:gd name="T115" fmla="*/ 9044 h 515"/>
                              <a:gd name="T116" fmla="+- 0 17448 17265"/>
                              <a:gd name="T117" fmla="*/ T116 w 343"/>
                              <a:gd name="T118" fmla="+- 0 9042 8883"/>
                              <a:gd name="T119" fmla="*/ 9042 h 515"/>
                              <a:gd name="T120" fmla="+- 0 17434 17265"/>
                              <a:gd name="T121" fmla="*/ T120 w 343"/>
                              <a:gd name="T122" fmla="+- 0 9045 8883"/>
                              <a:gd name="T123" fmla="*/ 9045 h 515"/>
                              <a:gd name="T124" fmla="+- 0 17422 17265"/>
                              <a:gd name="T125" fmla="*/ T124 w 343"/>
                              <a:gd name="T126" fmla="+- 0 9053 8883"/>
                              <a:gd name="T127" fmla="*/ 9053 h 515"/>
                              <a:gd name="T128" fmla="+- 0 17414 17265"/>
                              <a:gd name="T129" fmla="*/ T128 w 343"/>
                              <a:gd name="T130" fmla="+- 0 9065 8883"/>
                              <a:gd name="T131" fmla="*/ 9065 h 515"/>
                              <a:gd name="T132" fmla="+- 0 17411 17265"/>
                              <a:gd name="T133" fmla="*/ T132 w 343"/>
                              <a:gd name="T134" fmla="+- 0 9079 8883"/>
                              <a:gd name="T135" fmla="*/ 9079 h 515"/>
                              <a:gd name="T136" fmla="+- 0 17411 17265"/>
                              <a:gd name="T137" fmla="*/ T136 w 343"/>
                              <a:gd name="T138" fmla="+- 0 8913 8883"/>
                              <a:gd name="T139" fmla="*/ 8913 h 515"/>
                              <a:gd name="T140" fmla="+- 0 17409 17265"/>
                              <a:gd name="T141" fmla="*/ T140 w 343"/>
                              <a:gd name="T142" fmla="+- 0 8901 8883"/>
                              <a:gd name="T143" fmla="*/ 8901 h 515"/>
                              <a:gd name="T144" fmla="+- 0 17402 17265"/>
                              <a:gd name="T145" fmla="*/ T144 w 343"/>
                              <a:gd name="T146" fmla="+- 0 8892 8883"/>
                              <a:gd name="T147" fmla="*/ 8892 h 515"/>
                              <a:gd name="T148" fmla="+- 0 17393 17265"/>
                              <a:gd name="T149" fmla="*/ T148 w 343"/>
                              <a:gd name="T150" fmla="+- 0 8885 8883"/>
                              <a:gd name="T151" fmla="*/ 8885 h 515"/>
                              <a:gd name="T152" fmla="+- 0 17381 17265"/>
                              <a:gd name="T153" fmla="*/ T152 w 343"/>
                              <a:gd name="T154" fmla="+- 0 8883 8883"/>
                              <a:gd name="T155" fmla="*/ 8883 h 515"/>
                              <a:gd name="T156" fmla="+- 0 17369 17265"/>
                              <a:gd name="T157" fmla="*/ T156 w 343"/>
                              <a:gd name="T158" fmla="+- 0 8885 8883"/>
                              <a:gd name="T159" fmla="*/ 8885 h 515"/>
                              <a:gd name="T160" fmla="+- 0 17359 17265"/>
                              <a:gd name="T161" fmla="*/ T160 w 343"/>
                              <a:gd name="T162" fmla="+- 0 8892 8883"/>
                              <a:gd name="T163" fmla="*/ 8892 h 515"/>
                              <a:gd name="T164" fmla="+- 0 17352 17265"/>
                              <a:gd name="T165" fmla="*/ T164 w 343"/>
                              <a:gd name="T166" fmla="+- 0 8901 8883"/>
                              <a:gd name="T167" fmla="*/ 8901 h 515"/>
                              <a:gd name="T168" fmla="+- 0 17350 17265"/>
                              <a:gd name="T169" fmla="*/ T168 w 343"/>
                              <a:gd name="T170" fmla="+- 0 8913 8883"/>
                              <a:gd name="T171" fmla="*/ 8913 h 515"/>
                              <a:gd name="T172" fmla="+- 0 17350 17265"/>
                              <a:gd name="T173" fmla="*/ T172 w 343"/>
                              <a:gd name="T174" fmla="+- 0 9217 8883"/>
                              <a:gd name="T175" fmla="*/ 9217 h 515"/>
                              <a:gd name="T176" fmla="+- 0 17325 17265"/>
                              <a:gd name="T177" fmla="*/ T176 w 343"/>
                              <a:gd name="T178" fmla="+- 0 9103 8883"/>
                              <a:gd name="T179" fmla="*/ 9103 h 515"/>
                              <a:gd name="T180" fmla="+- 0 17320 17265"/>
                              <a:gd name="T181" fmla="*/ T180 w 343"/>
                              <a:gd name="T182" fmla="+- 0 9092 8883"/>
                              <a:gd name="T183" fmla="*/ 9092 h 515"/>
                              <a:gd name="T184" fmla="+- 0 17311 17265"/>
                              <a:gd name="T185" fmla="*/ T184 w 343"/>
                              <a:gd name="T186" fmla="+- 0 9084 8883"/>
                              <a:gd name="T187" fmla="*/ 9084 h 515"/>
                              <a:gd name="T188" fmla="+- 0 17300 17265"/>
                              <a:gd name="T189" fmla="*/ T188 w 343"/>
                              <a:gd name="T190" fmla="+- 0 9080 8883"/>
                              <a:gd name="T191" fmla="*/ 9080 h 515"/>
                              <a:gd name="T192" fmla="+- 0 17288 17265"/>
                              <a:gd name="T193" fmla="*/ T192 w 343"/>
                              <a:gd name="T194" fmla="+- 0 9080 8883"/>
                              <a:gd name="T195" fmla="*/ 9080 h 515"/>
                              <a:gd name="T196" fmla="+- 0 17277 17265"/>
                              <a:gd name="T197" fmla="*/ T196 w 343"/>
                              <a:gd name="T198" fmla="+- 0 9085 8883"/>
                              <a:gd name="T199" fmla="*/ 9085 h 515"/>
                              <a:gd name="T200" fmla="+- 0 17269 17265"/>
                              <a:gd name="T201" fmla="*/ T200 w 343"/>
                              <a:gd name="T202" fmla="+- 0 9094 8883"/>
                              <a:gd name="T203" fmla="*/ 9094 h 515"/>
                              <a:gd name="T204" fmla="+- 0 17265 17265"/>
                              <a:gd name="T205" fmla="*/ T204 w 343"/>
                              <a:gd name="T206" fmla="+- 0 9105 8883"/>
                              <a:gd name="T207" fmla="*/ 910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3" h="515">
                                <a:moveTo>
                                  <a:pt x="0" y="222"/>
                                </a:moveTo>
                                <a:lnTo>
                                  <a:pt x="37" y="399"/>
                                </a:lnTo>
                                <a:lnTo>
                                  <a:pt x="116" y="469"/>
                                </a:lnTo>
                                <a:lnTo>
                                  <a:pt x="116" y="515"/>
                                </a:lnTo>
                                <a:lnTo>
                                  <a:pt x="293" y="515"/>
                                </a:lnTo>
                                <a:lnTo>
                                  <a:pt x="293" y="484"/>
                                </a:lnTo>
                                <a:lnTo>
                                  <a:pt x="301" y="457"/>
                                </a:lnTo>
                                <a:lnTo>
                                  <a:pt x="318" y="434"/>
                                </a:lnTo>
                                <a:lnTo>
                                  <a:pt x="334" y="404"/>
                                </a:lnTo>
                                <a:lnTo>
                                  <a:pt x="342" y="355"/>
                                </a:lnTo>
                                <a:lnTo>
                                  <a:pt x="342" y="245"/>
                                </a:lnTo>
                                <a:lnTo>
                                  <a:pt x="339" y="231"/>
                                </a:lnTo>
                                <a:lnTo>
                                  <a:pt x="331" y="219"/>
                                </a:lnTo>
                                <a:lnTo>
                                  <a:pt x="320" y="211"/>
                                </a:lnTo>
                                <a:lnTo>
                                  <a:pt x="305" y="208"/>
                                </a:lnTo>
                                <a:lnTo>
                                  <a:pt x="296" y="208"/>
                                </a:lnTo>
                                <a:lnTo>
                                  <a:pt x="287" y="212"/>
                                </a:lnTo>
                                <a:lnTo>
                                  <a:pt x="281" y="218"/>
                                </a:lnTo>
                                <a:lnTo>
                                  <a:pt x="281" y="214"/>
                                </a:lnTo>
                                <a:lnTo>
                                  <a:pt x="278" y="200"/>
                                </a:lnTo>
                                <a:lnTo>
                                  <a:pt x="270" y="188"/>
                                </a:lnTo>
                                <a:lnTo>
                                  <a:pt x="258" y="180"/>
                                </a:lnTo>
                                <a:lnTo>
                                  <a:pt x="244" y="177"/>
                                </a:lnTo>
                                <a:lnTo>
                                  <a:pt x="234" y="177"/>
                                </a:lnTo>
                                <a:lnTo>
                                  <a:pt x="225" y="181"/>
                                </a:lnTo>
                                <a:lnTo>
                                  <a:pt x="218" y="188"/>
                                </a:lnTo>
                                <a:lnTo>
                                  <a:pt x="214" y="176"/>
                                </a:lnTo>
                                <a:lnTo>
                                  <a:pt x="206" y="167"/>
                                </a:lnTo>
                                <a:lnTo>
                                  <a:pt x="195" y="161"/>
                                </a:lnTo>
                                <a:lnTo>
                                  <a:pt x="183" y="159"/>
                                </a:lnTo>
                                <a:lnTo>
                                  <a:pt x="169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9" y="182"/>
                                </a:lnTo>
                                <a:lnTo>
                                  <a:pt x="146" y="196"/>
                                </a:lnTo>
                                <a:lnTo>
                                  <a:pt x="146" y="30"/>
                                </a:lnTo>
                                <a:lnTo>
                                  <a:pt x="144" y="18"/>
                                </a:lnTo>
                                <a:lnTo>
                                  <a:pt x="137" y="9"/>
                                </a:lnTo>
                                <a:lnTo>
                                  <a:pt x="128" y="2"/>
                                </a:lnTo>
                                <a:lnTo>
                                  <a:pt x="116" y="0"/>
                                </a:lnTo>
                                <a:lnTo>
                                  <a:pt x="104" y="2"/>
                                </a:lnTo>
                                <a:lnTo>
                                  <a:pt x="94" y="9"/>
                                </a:lnTo>
                                <a:lnTo>
                                  <a:pt x="87" y="18"/>
                                </a:lnTo>
                                <a:lnTo>
                                  <a:pt x="85" y="30"/>
                                </a:lnTo>
                                <a:lnTo>
                                  <a:pt x="85" y="334"/>
                                </a:lnTo>
                                <a:lnTo>
                                  <a:pt x="60" y="220"/>
                                </a:lnTo>
                                <a:lnTo>
                                  <a:pt x="55" y="209"/>
                                </a:lnTo>
                                <a:lnTo>
                                  <a:pt x="46" y="201"/>
                                </a:lnTo>
                                <a:lnTo>
                                  <a:pt x="35" y="197"/>
                                </a:lnTo>
                                <a:lnTo>
                                  <a:pt x="23" y="197"/>
                                </a:lnTo>
                                <a:lnTo>
                                  <a:pt x="12" y="202"/>
                                </a:lnTo>
                                <a:lnTo>
                                  <a:pt x="4" y="211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B507D" id="Group 108" o:spid="_x0000_s1026" style="position:absolute;left:0;text-align:left;margin-left:0;margin-top:0;width:960pt;height:540pt;z-index:-251630592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o/3s8V28AAAAAAAAAAAAAJm0/58tY&#10;PQIAAAAAAAAAAACYs39+76s3AAAAAAAAAAAAAJP20+26egMAAAAAAAAAAAAwaft/vV0AAwAAAAAA&#10;AAAAQMw2xhAAAgAAAAAAAAAAQMxx9QAAAAAAAAAAAABgng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ODL&#10;rh2QAAAAAAj6/7odge4Q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DO1hJBAAAgAElEQVQ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IDYtQMSAAAAAEH/X7cj0B0C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DU3h2UIBQEUBTly2T4&#10;BQwiWNlEWkHdCWOGWQ0XzknwAlx4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LOhZfEAAAXWSURBV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je/ztXsDAAAAAAAAAAAAsOh4nNe5ewQAAAAAAAAAAACw&#10;Zvzen90bAAAAAAAAAAAAgEXjvN92bwAAAAAAAAAAAAAWHXNOF8AAAAAAAAAAAAAQc9k9AAAAAAAA&#10;AAAAAFgn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">
                <v:shape id="Picture 10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">
                  <v:imagedata r:id="rId11" o:title=""/>
                </v:shape>
                <v:shape id="Picture 110" o:spid="_x0000_s1028" type="#_x0000_t75" style="position:absolute;left:10180;top:2155;width:7760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">
                  <v:imagedata r:id="rId70" o:title=""/>
                </v:shape>
                <v:shape id="AutoShape 111" o:spid="_x0000_s1029" style="position:absolute;left:10390;top:2603;width:3840;height:4290;visibility:visible;mso-wrap-style:square;v-text-anchor:top" coordsize="3840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" path="m3840,42r-3,-16l3828,13,3815,4,3799,,2577,r-16,4l2548,13r-9,13l2536,42r,165l2539,223r9,14l2561,246r16,3l3799,249r16,-3l3828,237r9,-14l3840,207r,-165xm984,3360r-5,-25l966,3315r-20,-13l921,3297r-858,l39,3302r-20,13l5,3335,,3360r,868l5,4252r14,20l39,4285r24,5l921,4290r25,-5l966,4272r13,-20l984,4228r,-868xe" filled="f" strokecolor="#ad0816" strokeweight="1.98pt">
                  <v:path arrowok="t" o:connecttype="custom" o:connectlocs="3840,2645;3837,2629;3828,2616;3815,2607;3799,2603;2577,2603;2561,2607;2548,2616;2539,2629;2536,2645;2536,2810;2539,2826;2548,2840;2561,2849;2577,2852;3799,2852;3815,2849;3828,2840;3837,2826;3840,2810;3840,2645;984,5963;979,5938;966,5918;946,5905;921,5900;63,5900;39,5905;19,5918;5,5938;0,5963;0,6831;5,6855;19,6875;39,6888;63,6893;921,6893;946,6888;966,6875;979,6855;984,6831;984,5963" o:connectangles="0,0,0,0,0,0,0,0,0,0,0,0,0,0,0,0,0,0,0,0,0,0,0,0,0,0,0,0,0,0,0,0,0,0,0,0,0,0,0,0,0,0"/>
                </v:shape>
                <v:shape id="Freeform 112" o:spid="_x0000_s1030" style="position:absolute;left:17264;top:8882;width:343;height:515;visibility:visible;mso-wrap-style:square;v-text-anchor:top" coordsize="343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" path="m,222l37,399r79,70l116,515r177,l293,484r8,-27l318,434r16,-30l342,355r,-110l339,231r-8,-12l320,211r-15,-3l296,208r-9,4l281,218r,-4l278,200r-8,-12l258,180r-14,-3l234,177r-9,4l218,188r-4,-12l206,167r-11,-6l183,159r-14,3l157,170r-8,12l146,196r,-166l144,18,137,9,128,2,116,,104,2,94,9r-7,9l85,30r,304l60,220,55,209r-9,-8l35,197r-12,l12,202r-8,9l,222xe" fillcolor="#ad0816" stroked="f">
                  <v:path arrowok="t" o:connecttype="custom" o:connectlocs="0,9105;37,9282;116,9352;116,9398;293,9398;293,9367;301,9340;318,9317;334,9287;342,9238;342,9128;339,9114;331,9102;320,9094;305,9091;296,9091;287,9095;281,9101;281,9097;278,9083;270,9071;258,9063;244,9060;234,9060;225,9064;218,9071;214,9059;206,9050;195,9044;183,9042;169,9045;157,9053;149,9065;146,9079;146,8913;144,8901;137,8892;128,8885;116,8883;104,8885;94,8892;87,8901;85,8913;85,9217;60,9103;55,9092;46,9084;35,9080;23,9080;12,9085;4,9094;0,9105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5C8D7795" w14:textId="77777777" w:rsidR="005C790B" w:rsidRDefault="005C790B">
      <w:pPr>
        <w:pStyle w:val="a3"/>
        <w:spacing w:before="4"/>
        <w:rPr>
          <w:sz w:val="69"/>
        </w:rPr>
      </w:pPr>
    </w:p>
    <w:p w14:paraId="3A31673F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left="804" w:right="9217" w:hanging="554"/>
        <w:jc w:val="both"/>
        <w:rPr>
          <w:sz w:val="53"/>
        </w:rPr>
      </w:pPr>
      <w:r>
        <w:rPr>
          <w:w w:val="95"/>
          <w:sz w:val="40"/>
        </w:rPr>
        <w:t>高级设置</w:t>
      </w:r>
      <w:r>
        <w:rPr>
          <w:rFonts w:ascii="微软雅黑" w:eastAsia="微软雅黑" w:hAnsi="微软雅黑" w:hint="eastAsia"/>
          <w:w w:val="95"/>
          <w:sz w:val="40"/>
        </w:rPr>
        <w:t>(Advanced</w:t>
      </w:r>
      <w:r>
        <w:rPr>
          <w:rFonts w:ascii="微软雅黑" w:eastAsia="微软雅黑" w:hAnsi="微软雅黑" w:hint="eastAsia"/>
          <w:spacing w:val="14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Settings)</w:t>
      </w:r>
      <w:r>
        <w:rPr>
          <w:spacing w:val="-3"/>
          <w:w w:val="95"/>
          <w:sz w:val="40"/>
        </w:rPr>
        <w:t>选项提供了有</w:t>
      </w:r>
      <w:r>
        <w:rPr>
          <w:sz w:val="40"/>
        </w:rPr>
        <w:t>关结构划分的信息。</w:t>
      </w:r>
    </w:p>
    <w:p w14:paraId="1452A6BE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left="693" w:right="9311" w:hanging="443"/>
        <w:jc w:val="both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膜层划分</w:t>
      </w:r>
      <w:r>
        <w:rPr>
          <w:rFonts w:ascii="微软雅黑" w:eastAsia="微软雅黑" w:hAnsi="微软雅黑" w:hint="eastAsia"/>
          <w:w w:val="95"/>
          <w:sz w:val="40"/>
        </w:rPr>
        <w:t>(Layer</w:t>
      </w:r>
      <w:r>
        <w:rPr>
          <w:rFonts w:ascii="微软雅黑" w:eastAsia="微软雅黑" w:hAnsi="微软雅黑" w:hint="eastAsia"/>
          <w:spacing w:val="13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Decomposition)</w:t>
      </w:r>
      <w:r>
        <w:rPr>
          <w:w w:val="95"/>
          <w:sz w:val="40"/>
        </w:rPr>
        <w:t>和过渡点数划分</w:t>
      </w:r>
      <w:r>
        <w:rPr>
          <w:rFonts w:ascii="微软雅黑" w:eastAsia="微软雅黑" w:hAnsi="微软雅黑" w:hint="eastAsia"/>
          <w:w w:val="95"/>
          <w:sz w:val="40"/>
        </w:rPr>
        <w:t>(Transition</w:t>
      </w:r>
      <w:r>
        <w:rPr>
          <w:rFonts w:ascii="微软雅黑" w:eastAsia="微软雅黑" w:hAnsi="微软雅黑" w:hint="eastAsia"/>
          <w:spacing w:val="-38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Point</w:t>
      </w:r>
      <w:r>
        <w:rPr>
          <w:rFonts w:ascii="微软雅黑" w:eastAsia="微软雅黑" w:hAnsi="微软雅黑" w:hint="eastAsia"/>
          <w:spacing w:val="-38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Decomposition)</w:t>
      </w:r>
      <w:r>
        <w:rPr>
          <w:w w:val="95"/>
          <w:sz w:val="40"/>
        </w:rPr>
        <w:t>的</w:t>
      </w:r>
      <w:r>
        <w:rPr>
          <w:spacing w:val="-1"/>
          <w:sz w:val="40"/>
        </w:rPr>
        <w:t>设置可用于调整结构的离散化程度。默认设</w:t>
      </w:r>
    </w:p>
    <w:p w14:paraId="41D38C1C" w14:textId="77777777" w:rsidR="005C790B" w:rsidRDefault="00B5257A">
      <w:pPr>
        <w:pStyle w:val="a3"/>
        <w:ind w:left="693"/>
        <w:rPr>
          <w:sz w:val="42"/>
        </w:rPr>
      </w:pPr>
      <w:r>
        <w:t>置适用于几乎所有的光栅结构。</w:t>
      </w:r>
    </w:p>
    <w:p w14:paraId="6BB2D3C7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sz w:val="43"/>
        </w:rPr>
      </w:pPr>
      <w:r>
        <w:rPr>
          <w:sz w:val="40"/>
        </w:rPr>
        <w:t>此外，还提供了关于膜层数和过渡点数的信息。</w:t>
      </w:r>
    </w:p>
    <w:p w14:paraId="46736FAE" w14:textId="77777777" w:rsidR="005C790B" w:rsidRDefault="00B5257A">
      <w:pPr>
        <w:pStyle w:val="a5"/>
        <w:numPr>
          <w:ilvl w:val="0"/>
          <w:numId w:val="1"/>
        </w:numPr>
        <w:tabs>
          <w:tab w:val="left" w:pos="790"/>
        </w:tabs>
        <w:ind w:left="804" w:right="9458" w:hanging="554"/>
        <w:jc w:val="both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划分预览</w:t>
      </w:r>
      <w:r>
        <w:rPr>
          <w:rFonts w:ascii="微软雅黑" w:eastAsia="微软雅黑" w:hAnsi="微软雅黑" w:hint="eastAsia"/>
          <w:spacing w:val="3"/>
          <w:w w:val="95"/>
          <w:sz w:val="40"/>
        </w:rPr>
        <w:t xml:space="preserve">( </w:t>
      </w:r>
      <w:r>
        <w:rPr>
          <w:rFonts w:ascii="微软雅黑" w:eastAsia="微软雅黑" w:hAnsi="微软雅黑" w:hint="eastAsia"/>
          <w:w w:val="95"/>
          <w:sz w:val="40"/>
        </w:rPr>
        <w:t>Decomposition</w:t>
      </w:r>
      <w:r>
        <w:rPr>
          <w:rFonts w:ascii="微软雅黑" w:eastAsia="微软雅黑" w:hAnsi="微软雅黑" w:hint="eastAsia"/>
          <w:spacing w:val="7"/>
          <w:w w:val="95"/>
          <w:sz w:val="40"/>
        </w:rPr>
        <w:t xml:space="preserve"> </w:t>
      </w:r>
      <w:r>
        <w:rPr>
          <w:rFonts w:ascii="微软雅黑" w:eastAsia="微软雅黑" w:hAnsi="微软雅黑" w:hint="eastAsia"/>
          <w:w w:val="95"/>
          <w:sz w:val="40"/>
        </w:rPr>
        <w:t>Preview)</w:t>
      </w:r>
      <w:r>
        <w:rPr>
          <w:w w:val="95"/>
          <w:sz w:val="40"/>
        </w:rPr>
        <w:t>按钮提</w:t>
      </w:r>
      <w:r>
        <w:rPr>
          <w:sz w:val="40"/>
        </w:rPr>
        <w:t>供了用于</w:t>
      </w:r>
      <w:r>
        <w:rPr>
          <w:rFonts w:ascii="微软雅黑" w:eastAsia="微软雅黑" w:hAnsi="微软雅黑" w:hint="eastAsia"/>
          <w:sz w:val="40"/>
        </w:rPr>
        <w:t>FMM</w:t>
      </w:r>
      <w:r>
        <w:rPr>
          <w:sz w:val="40"/>
        </w:rPr>
        <w:t>计算的结构数据。</w:t>
      </w:r>
    </w:p>
    <w:p w14:paraId="55903FC0" w14:textId="77777777" w:rsidR="005C790B" w:rsidRDefault="00B5257A">
      <w:pPr>
        <w:pStyle w:val="a3"/>
        <w:ind w:left="804"/>
      </w:pPr>
      <w:r>
        <w:t>折射率用颜色刻度尺来表示。</w:t>
      </w:r>
    </w:p>
    <w:p w14:paraId="19EA84EA" w14:textId="77777777" w:rsidR="005C790B" w:rsidRDefault="005C790B">
      <w:pPr>
        <w:pStyle w:val="a3"/>
        <w:rPr>
          <w:sz w:val="20"/>
        </w:rPr>
      </w:pPr>
    </w:p>
    <w:p w14:paraId="54F9C884" w14:textId="77777777" w:rsidR="005C790B" w:rsidRDefault="005C790B">
      <w:pPr>
        <w:pStyle w:val="a3"/>
        <w:rPr>
          <w:sz w:val="20"/>
        </w:rPr>
      </w:pPr>
    </w:p>
    <w:p w14:paraId="0D8E630C" w14:textId="77777777" w:rsidR="005C790B" w:rsidRDefault="005C790B">
      <w:pPr>
        <w:pStyle w:val="a3"/>
        <w:rPr>
          <w:sz w:val="20"/>
        </w:rPr>
      </w:pPr>
    </w:p>
    <w:p w14:paraId="2A7A76D6" w14:textId="77777777" w:rsidR="005C790B" w:rsidRDefault="005C790B">
      <w:pPr>
        <w:pStyle w:val="a3"/>
        <w:rPr>
          <w:sz w:val="20"/>
        </w:rPr>
      </w:pPr>
    </w:p>
    <w:p w14:paraId="372DC16A" w14:textId="77777777" w:rsidR="005C790B" w:rsidRDefault="005C790B">
      <w:pPr>
        <w:pStyle w:val="a3"/>
        <w:rPr>
          <w:sz w:val="20"/>
        </w:rPr>
      </w:pPr>
    </w:p>
    <w:p w14:paraId="7161D8E5" w14:textId="77777777" w:rsidR="005C790B" w:rsidRDefault="005C790B">
      <w:pPr>
        <w:pStyle w:val="a3"/>
        <w:rPr>
          <w:sz w:val="20"/>
        </w:rPr>
      </w:pPr>
    </w:p>
    <w:p w14:paraId="51CABDC7" w14:textId="77777777" w:rsidR="005C790B" w:rsidRDefault="005C790B">
      <w:pPr>
        <w:pStyle w:val="a3"/>
        <w:rPr>
          <w:sz w:val="20"/>
        </w:rPr>
      </w:pPr>
    </w:p>
    <w:p w14:paraId="69DF6D68" w14:textId="77777777" w:rsidR="005C790B" w:rsidRDefault="00B5257A">
      <w:pPr>
        <w:spacing w:before="120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26</w:t>
      </w:r>
    </w:p>
    <w:p w14:paraId="3B75211F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17848326" w14:textId="42DB92B3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0B44C5C" wp14:editId="061731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4674673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46412080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62956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5040"/>
                            <a:ext cx="5805" cy="4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65820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2155"/>
                            <a:ext cx="7760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3588204" name="AutoShape 117"/>
                        <wps:cNvSpPr>
                          <a:spLocks/>
                        </wps:cNvSpPr>
                        <wps:spPr bwMode="auto">
                          <a:xfrm>
                            <a:off x="10390" y="2603"/>
                            <a:ext cx="3840" cy="4290"/>
                          </a:xfrm>
                          <a:custGeom>
                            <a:avLst/>
                            <a:gdLst>
                              <a:gd name="T0" fmla="+- 0 14230 10390"/>
                              <a:gd name="T1" fmla="*/ T0 w 3840"/>
                              <a:gd name="T2" fmla="+- 0 2645 2603"/>
                              <a:gd name="T3" fmla="*/ 2645 h 4290"/>
                              <a:gd name="T4" fmla="+- 0 14227 10390"/>
                              <a:gd name="T5" fmla="*/ T4 w 3840"/>
                              <a:gd name="T6" fmla="+- 0 2629 2603"/>
                              <a:gd name="T7" fmla="*/ 2629 h 4290"/>
                              <a:gd name="T8" fmla="+- 0 14218 10390"/>
                              <a:gd name="T9" fmla="*/ T8 w 3840"/>
                              <a:gd name="T10" fmla="+- 0 2616 2603"/>
                              <a:gd name="T11" fmla="*/ 2616 h 4290"/>
                              <a:gd name="T12" fmla="+- 0 14205 10390"/>
                              <a:gd name="T13" fmla="*/ T12 w 3840"/>
                              <a:gd name="T14" fmla="+- 0 2607 2603"/>
                              <a:gd name="T15" fmla="*/ 2607 h 4290"/>
                              <a:gd name="T16" fmla="+- 0 14189 10390"/>
                              <a:gd name="T17" fmla="*/ T16 w 3840"/>
                              <a:gd name="T18" fmla="+- 0 2603 2603"/>
                              <a:gd name="T19" fmla="*/ 2603 h 4290"/>
                              <a:gd name="T20" fmla="+- 0 12967 10390"/>
                              <a:gd name="T21" fmla="*/ T20 w 3840"/>
                              <a:gd name="T22" fmla="+- 0 2603 2603"/>
                              <a:gd name="T23" fmla="*/ 2603 h 4290"/>
                              <a:gd name="T24" fmla="+- 0 12951 10390"/>
                              <a:gd name="T25" fmla="*/ T24 w 3840"/>
                              <a:gd name="T26" fmla="+- 0 2607 2603"/>
                              <a:gd name="T27" fmla="*/ 2607 h 4290"/>
                              <a:gd name="T28" fmla="+- 0 12938 10390"/>
                              <a:gd name="T29" fmla="*/ T28 w 3840"/>
                              <a:gd name="T30" fmla="+- 0 2616 2603"/>
                              <a:gd name="T31" fmla="*/ 2616 h 4290"/>
                              <a:gd name="T32" fmla="+- 0 12929 10390"/>
                              <a:gd name="T33" fmla="*/ T32 w 3840"/>
                              <a:gd name="T34" fmla="+- 0 2629 2603"/>
                              <a:gd name="T35" fmla="*/ 2629 h 4290"/>
                              <a:gd name="T36" fmla="+- 0 12926 10390"/>
                              <a:gd name="T37" fmla="*/ T36 w 3840"/>
                              <a:gd name="T38" fmla="+- 0 2645 2603"/>
                              <a:gd name="T39" fmla="*/ 2645 h 4290"/>
                              <a:gd name="T40" fmla="+- 0 12926 10390"/>
                              <a:gd name="T41" fmla="*/ T40 w 3840"/>
                              <a:gd name="T42" fmla="+- 0 2810 2603"/>
                              <a:gd name="T43" fmla="*/ 2810 h 4290"/>
                              <a:gd name="T44" fmla="+- 0 12929 10390"/>
                              <a:gd name="T45" fmla="*/ T44 w 3840"/>
                              <a:gd name="T46" fmla="+- 0 2826 2603"/>
                              <a:gd name="T47" fmla="*/ 2826 h 4290"/>
                              <a:gd name="T48" fmla="+- 0 12938 10390"/>
                              <a:gd name="T49" fmla="*/ T48 w 3840"/>
                              <a:gd name="T50" fmla="+- 0 2840 2603"/>
                              <a:gd name="T51" fmla="*/ 2840 h 4290"/>
                              <a:gd name="T52" fmla="+- 0 12951 10390"/>
                              <a:gd name="T53" fmla="*/ T52 w 3840"/>
                              <a:gd name="T54" fmla="+- 0 2849 2603"/>
                              <a:gd name="T55" fmla="*/ 2849 h 4290"/>
                              <a:gd name="T56" fmla="+- 0 12967 10390"/>
                              <a:gd name="T57" fmla="*/ T56 w 3840"/>
                              <a:gd name="T58" fmla="+- 0 2852 2603"/>
                              <a:gd name="T59" fmla="*/ 2852 h 4290"/>
                              <a:gd name="T60" fmla="+- 0 14189 10390"/>
                              <a:gd name="T61" fmla="*/ T60 w 3840"/>
                              <a:gd name="T62" fmla="+- 0 2852 2603"/>
                              <a:gd name="T63" fmla="*/ 2852 h 4290"/>
                              <a:gd name="T64" fmla="+- 0 14205 10390"/>
                              <a:gd name="T65" fmla="*/ T64 w 3840"/>
                              <a:gd name="T66" fmla="+- 0 2849 2603"/>
                              <a:gd name="T67" fmla="*/ 2849 h 4290"/>
                              <a:gd name="T68" fmla="+- 0 14218 10390"/>
                              <a:gd name="T69" fmla="*/ T68 w 3840"/>
                              <a:gd name="T70" fmla="+- 0 2840 2603"/>
                              <a:gd name="T71" fmla="*/ 2840 h 4290"/>
                              <a:gd name="T72" fmla="+- 0 14227 10390"/>
                              <a:gd name="T73" fmla="*/ T72 w 3840"/>
                              <a:gd name="T74" fmla="+- 0 2826 2603"/>
                              <a:gd name="T75" fmla="*/ 2826 h 4290"/>
                              <a:gd name="T76" fmla="+- 0 14230 10390"/>
                              <a:gd name="T77" fmla="*/ T76 w 3840"/>
                              <a:gd name="T78" fmla="+- 0 2810 2603"/>
                              <a:gd name="T79" fmla="*/ 2810 h 4290"/>
                              <a:gd name="T80" fmla="+- 0 14230 10390"/>
                              <a:gd name="T81" fmla="*/ T80 w 3840"/>
                              <a:gd name="T82" fmla="+- 0 2645 2603"/>
                              <a:gd name="T83" fmla="*/ 2645 h 4290"/>
                              <a:gd name="T84" fmla="+- 0 11374 10390"/>
                              <a:gd name="T85" fmla="*/ T84 w 3840"/>
                              <a:gd name="T86" fmla="+- 0 5963 2603"/>
                              <a:gd name="T87" fmla="*/ 5963 h 4290"/>
                              <a:gd name="T88" fmla="+- 0 11369 10390"/>
                              <a:gd name="T89" fmla="*/ T88 w 3840"/>
                              <a:gd name="T90" fmla="+- 0 5938 2603"/>
                              <a:gd name="T91" fmla="*/ 5938 h 4290"/>
                              <a:gd name="T92" fmla="+- 0 11356 10390"/>
                              <a:gd name="T93" fmla="*/ T92 w 3840"/>
                              <a:gd name="T94" fmla="+- 0 5918 2603"/>
                              <a:gd name="T95" fmla="*/ 5918 h 4290"/>
                              <a:gd name="T96" fmla="+- 0 11336 10390"/>
                              <a:gd name="T97" fmla="*/ T96 w 3840"/>
                              <a:gd name="T98" fmla="+- 0 5905 2603"/>
                              <a:gd name="T99" fmla="*/ 5905 h 4290"/>
                              <a:gd name="T100" fmla="+- 0 11311 10390"/>
                              <a:gd name="T101" fmla="*/ T100 w 3840"/>
                              <a:gd name="T102" fmla="+- 0 5900 2603"/>
                              <a:gd name="T103" fmla="*/ 5900 h 4290"/>
                              <a:gd name="T104" fmla="+- 0 10453 10390"/>
                              <a:gd name="T105" fmla="*/ T104 w 3840"/>
                              <a:gd name="T106" fmla="+- 0 5900 2603"/>
                              <a:gd name="T107" fmla="*/ 5900 h 4290"/>
                              <a:gd name="T108" fmla="+- 0 10429 10390"/>
                              <a:gd name="T109" fmla="*/ T108 w 3840"/>
                              <a:gd name="T110" fmla="+- 0 5905 2603"/>
                              <a:gd name="T111" fmla="*/ 5905 h 4290"/>
                              <a:gd name="T112" fmla="+- 0 10409 10390"/>
                              <a:gd name="T113" fmla="*/ T112 w 3840"/>
                              <a:gd name="T114" fmla="+- 0 5918 2603"/>
                              <a:gd name="T115" fmla="*/ 5918 h 4290"/>
                              <a:gd name="T116" fmla="+- 0 10395 10390"/>
                              <a:gd name="T117" fmla="*/ T116 w 3840"/>
                              <a:gd name="T118" fmla="+- 0 5938 2603"/>
                              <a:gd name="T119" fmla="*/ 5938 h 4290"/>
                              <a:gd name="T120" fmla="+- 0 10390 10390"/>
                              <a:gd name="T121" fmla="*/ T120 w 3840"/>
                              <a:gd name="T122" fmla="+- 0 5963 2603"/>
                              <a:gd name="T123" fmla="*/ 5963 h 4290"/>
                              <a:gd name="T124" fmla="+- 0 10390 10390"/>
                              <a:gd name="T125" fmla="*/ T124 w 3840"/>
                              <a:gd name="T126" fmla="+- 0 6831 2603"/>
                              <a:gd name="T127" fmla="*/ 6831 h 4290"/>
                              <a:gd name="T128" fmla="+- 0 10395 10390"/>
                              <a:gd name="T129" fmla="*/ T128 w 3840"/>
                              <a:gd name="T130" fmla="+- 0 6855 2603"/>
                              <a:gd name="T131" fmla="*/ 6855 h 4290"/>
                              <a:gd name="T132" fmla="+- 0 10409 10390"/>
                              <a:gd name="T133" fmla="*/ T132 w 3840"/>
                              <a:gd name="T134" fmla="+- 0 6875 2603"/>
                              <a:gd name="T135" fmla="*/ 6875 h 4290"/>
                              <a:gd name="T136" fmla="+- 0 10429 10390"/>
                              <a:gd name="T137" fmla="*/ T136 w 3840"/>
                              <a:gd name="T138" fmla="+- 0 6888 2603"/>
                              <a:gd name="T139" fmla="*/ 6888 h 4290"/>
                              <a:gd name="T140" fmla="+- 0 10453 10390"/>
                              <a:gd name="T141" fmla="*/ T140 w 3840"/>
                              <a:gd name="T142" fmla="+- 0 6893 2603"/>
                              <a:gd name="T143" fmla="*/ 6893 h 4290"/>
                              <a:gd name="T144" fmla="+- 0 11311 10390"/>
                              <a:gd name="T145" fmla="*/ T144 w 3840"/>
                              <a:gd name="T146" fmla="+- 0 6893 2603"/>
                              <a:gd name="T147" fmla="*/ 6893 h 4290"/>
                              <a:gd name="T148" fmla="+- 0 11336 10390"/>
                              <a:gd name="T149" fmla="*/ T148 w 3840"/>
                              <a:gd name="T150" fmla="+- 0 6888 2603"/>
                              <a:gd name="T151" fmla="*/ 6888 h 4290"/>
                              <a:gd name="T152" fmla="+- 0 11356 10390"/>
                              <a:gd name="T153" fmla="*/ T152 w 3840"/>
                              <a:gd name="T154" fmla="+- 0 6875 2603"/>
                              <a:gd name="T155" fmla="*/ 6875 h 4290"/>
                              <a:gd name="T156" fmla="+- 0 11369 10390"/>
                              <a:gd name="T157" fmla="*/ T156 w 3840"/>
                              <a:gd name="T158" fmla="+- 0 6855 2603"/>
                              <a:gd name="T159" fmla="*/ 6855 h 4290"/>
                              <a:gd name="T160" fmla="+- 0 11374 10390"/>
                              <a:gd name="T161" fmla="*/ T160 w 3840"/>
                              <a:gd name="T162" fmla="+- 0 6831 2603"/>
                              <a:gd name="T163" fmla="*/ 6831 h 4290"/>
                              <a:gd name="T164" fmla="+- 0 11374 10390"/>
                              <a:gd name="T165" fmla="*/ T164 w 3840"/>
                              <a:gd name="T166" fmla="+- 0 5963 2603"/>
                              <a:gd name="T167" fmla="*/ 5963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40" h="4290">
                                <a:moveTo>
                                  <a:pt x="3840" y="42"/>
                                </a:moveTo>
                                <a:lnTo>
                                  <a:pt x="3837" y="26"/>
                                </a:lnTo>
                                <a:lnTo>
                                  <a:pt x="3828" y="13"/>
                                </a:lnTo>
                                <a:lnTo>
                                  <a:pt x="3815" y="4"/>
                                </a:lnTo>
                                <a:lnTo>
                                  <a:pt x="3799" y="0"/>
                                </a:lnTo>
                                <a:lnTo>
                                  <a:pt x="2577" y="0"/>
                                </a:lnTo>
                                <a:lnTo>
                                  <a:pt x="2561" y="4"/>
                                </a:lnTo>
                                <a:lnTo>
                                  <a:pt x="2548" y="13"/>
                                </a:lnTo>
                                <a:lnTo>
                                  <a:pt x="2539" y="26"/>
                                </a:lnTo>
                                <a:lnTo>
                                  <a:pt x="2536" y="42"/>
                                </a:lnTo>
                                <a:lnTo>
                                  <a:pt x="2536" y="207"/>
                                </a:lnTo>
                                <a:lnTo>
                                  <a:pt x="2539" y="223"/>
                                </a:lnTo>
                                <a:lnTo>
                                  <a:pt x="2548" y="237"/>
                                </a:lnTo>
                                <a:lnTo>
                                  <a:pt x="2561" y="246"/>
                                </a:lnTo>
                                <a:lnTo>
                                  <a:pt x="2577" y="249"/>
                                </a:lnTo>
                                <a:lnTo>
                                  <a:pt x="3799" y="249"/>
                                </a:lnTo>
                                <a:lnTo>
                                  <a:pt x="3815" y="246"/>
                                </a:lnTo>
                                <a:lnTo>
                                  <a:pt x="3828" y="237"/>
                                </a:lnTo>
                                <a:lnTo>
                                  <a:pt x="3837" y="223"/>
                                </a:lnTo>
                                <a:lnTo>
                                  <a:pt x="3840" y="207"/>
                                </a:lnTo>
                                <a:lnTo>
                                  <a:pt x="3840" y="42"/>
                                </a:lnTo>
                                <a:close/>
                                <a:moveTo>
                                  <a:pt x="984" y="3360"/>
                                </a:moveTo>
                                <a:lnTo>
                                  <a:pt x="979" y="3335"/>
                                </a:lnTo>
                                <a:lnTo>
                                  <a:pt x="966" y="3315"/>
                                </a:lnTo>
                                <a:lnTo>
                                  <a:pt x="946" y="3302"/>
                                </a:lnTo>
                                <a:lnTo>
                                  <a:pt x="921" y="3297"/>
                                </a:lnTo>
                                <a:lnTo>
                                  <a:pt x="63" y="3297"/>
                                </a:lnTo>
                                <a:lnTo>
                                  <a:pt x="39" y="3302"/>
                                </a:lnTo>
                                <a:lnTo>
                                  <a:pt x="19" y="3315"/>
                                </a:lnTo>
                                <a:lnTo>
                                  <a:pt x="5" y="3335"/>
                                </a:lnTo>
                                <a:lnTo>
                                  <a:pt x="0" y="3360"/>
                                </a:lnTo>
                                <a:lnTo>
                                  <a:pt x="0" y="4228"/>
                                </a:lnTo>
                                <a:lnTo>
                                  <a:pt x="5" y="4252"/>
                                </a:lnTo>
                                <a:lnTo>
                                  <a:pt x="19" y="4272"/>
                                </a:lnTo>
                                <a:lnTo>
                                  <a:pt x="39" y="4285"/>
                                </a:lnTo>
                                <a:lnTo>
                                  <a:pt x="63" y="4290"/>
                                </a:lnTo>
                                <a:lnTo>
                                  <a:pt x="921" y="4290"/>
                                </a:lnTo>
                                <a:lnTo>
                                  <a:pt x="946" y="4285"/>
                                </a:lnTo>
                                <a:lnTo>
                                  <a:pt x="966" y="4272"/>
                                </a:lnTo>
                                <a:lnTo>
                                  <a:pt x="979" y="4252"/>
                                </a:lnTo>
                                <a:lnTo>
                                  <a:pt x="984" y="4228"/>
                                </a:lnTo>
                                <a:lnTo>
                                  <a:pt x="984" y="3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596646" name="AutoShape 118"/>
                        <wps:cNvSpPr>
                          <a:spLocks/>
                        </wps:cNvSpPr>
                        <wps:spPr bwMode="auto">
                          <a:xfrm>
                            <a:off x="8970" y="7366"/>
                            <a:ext cx="8637" cy="2032"/>
                          </a:xfrm>
                          <a:custGeom>
                            <a:avLst/>
                            <a:gdLst>
                              <a:gd name="T0" fmla="+- 0 15597 8971"/>
                              <a:gd name="T1" fmla="*/ T0 w 8637"/>
                              <a:gd name="T2" fmla="+- 0 8447 7366"/>
                              <a:gd name="T3" fmla="*/ 8447 h 2032"/>
                              <a:gd name="T4" fmla="+- 0 15336 8971"/>
                              <a:gd name="T5" fmla="*/ T4 w 8637"/>
                              <a:gd name="T6" fmla="+- 0 8316 7366"/>
                              <a:gd name="T7" fmla="*/ 8316 h 2032"/>
                              <a:gd name="T8" fmla="+- 0 14704 8971"/>
                              <a:gd name="T9" fmla="*/ T8 w 8637"/>
                              <a:gd name="T10" fmla="+- 0 8021 7366"/>
                              <a:gd name="T11" fmla="*/ 8021 h 2032"/>
                              <a:gd name="T12" fmla="+- 0 14345 8971"/>
                              <a:gd name="T13" fmla="*/ T12 w 8637"/>
                              <a:gd name="T14" fmla="+- 0 7874 7366"/>
                              <a:gd name="T15" fmla="*/ 7874 h 2032"/>
                              <a:gd name="T16" fmla="+- 0 14057 8971"/>
                              <a:gd name="T17" fmla="*/ T16 w 8637"/>
                              <a:gd name="T18" fmla="+- 0 7766 7366"/>
                              <a:gd name="T19" fmla="*/ 7766 h 2032"/>
                              <a:gd name="T20" fmla="+- 0 13616 8971"/>
                              <a:gd name="T21" fmla="*/ T20 w 8637"/>
                              <a:gd name="T22" fmla="+- 0 7625 7366"/>
                              <a:gd name="T23" fmla="*/ 7625 h 2032"/>
                              <a:gd name="T24" fmla="+- 0 13290 8971"/>
                              <a:gd name="T25" fmla="*/ T24 w 8637"/>
                              <a:gd name="T26" fmla="+- 0 7542 7366"/>
                              <a:gd name="T27" fmla="*/ 7542 h 2032"/>
                              <a:gd name="T28" fmla="+- 0 12894 8971"/>
                              <a:gd name="T29" fmla="*/ T28 w 8637"/>
                              <a:gd name="T30" fmla="+- 0 7462 7366"/>
                              <a:gd name="T31" fmla="*/ 7462 h 2032"/>
                              <a:gd name="T32" fmla="+- 0 12464 8971"/>
                              <a:gd name="T33" fmla="*/ T32 w 8637"/>
                              <a:gd name="T34" fmla="+- 0 7405 7366"/>
                              <a:gd name="T35" fmla="*/ 7405 h 2032"/>
                              <a:gd name="T36" fmla="+- 0 11985 8971"/>
                              <a:gd name="T37" fmla="*/ T36 w 8637"/>
                              <a:gd name="T38" fmla="+- 0 7373 7366"/>
                              <a:gd name="T39" fmla="*/ 7373 h 2032"/>
                              <a:gd name="T40" fmla="+- 0 11248 8971"/>
                              <a:gd name="T41" fmla="*/ T40 w 8637"/>
                              <a:gd name="T42" fmla="+- 0 7372 7366"/>
                              <a:gd name="T43" fmla="*/ 7372 h 2032"/>
                              <a:gd name="T44" fmla="+- 0 10497 8971"/>
                              <a:gd name="T45" fmla="*/ T44 w 8637"/>
                              <a:gd name="T46" fmla="+- 0 7415 7366"/>
                              <a:gd name="T47" fmla="*/ 7415 h 2032"/>
                              <a:gd name="T48" fmla="+- 0 9053 8971"/>
                              <a:gd name="T49" fmla="*/ T48 w 8637"/>
                              <a:gd name="T50" fmla="+- 0 7565 7366"/>
                              <a:gd name="T51" fmla="*/ 7565 h 2032"/>
                              <a:gd name="T52" fmla="+- 0 9123 8971"/>
                              <a:gd name="T53" fmla="*/ T52 w 8637"/>
                              <a:gd name="T54" fmla="+- 0 7494 7366"/>
                              <a:gd name="T55" fmla="*/ 7494 h 2032"/>
                              <a:gd name="T56" fmla="+- 0 9102 8971"/>
                              <a:gd name="T57" fmla="*/ T56 w 8637"/>
                              <a:gd name="T58" fmla="+- 0 7491 7366"/>
                              <a:gd name="T59" fmla="*/ 7491 h 2032"/>
                              <a:gd name="T60" fmla="+- 0 9138 8971"/>
                              <a:gd name="T61" fmla="*/ T60 w 8637"/>
                              <a:gd name="T62" fmla="+- 0 7656 7366"/>
                              <a:gd name="T63" fmla="*/ 7656 h 2032"/>
                              <a:gd name="T64" fmla="+- 0 9141 8971"/>
                              <a:gd name="T65" fmla="*/ T64 w 8637"/>
                              <a:gd name="T66" fmla="+- 0 7631 7366"/>
                              <a:gd name="T67" fmla="*/ 7631 h 2032"/>
                              <a:gd name="T68" fmla="+- 0 9057 8971"/>
                              <a:gd name="T69" fmla="*/ T68 w 8637"/>
                              <a:gd name="T70" fmla="+- 0 7595 7366"/>
                              <a:gd name="T71" fmla="*/ 7595 h 2032"/>
                              <a:gd name="T72" fmla="+- 0 9057 8971"/>
                              <a:gd name="T73" fmla="*/ T72 w 8637"/>
                              <a:gd name="T74" fmla="+- 0 7595 7366"/>
                              <a:gd name="T75" fmla="*/ 7595 h 2032"/>
                              <a:gd name="T76" fmla="+- 0 9993 8971"/>
                              <a:gd name="T77" fmla="*/ T76 w 8637"/>
                              <a:gd name="T78" fmla="+- 0 7491 7366"/>
                              <a:gd name="T79" fmla="*/ 7491 h 2032"/>
                              <a:gd name="T80" fmla="+- 0 10751 8971"/>
                              <a:gd name="T81" fmla="*/ T80 w 8637"/>
                              <a:gd name="T82" fmla="+- 0 7426 7366"/>
                              <a:gd name="T83" fmla="*/ 7426 h 2032"/>
                              <a:gd name="T84" fmla="+- 0 11496 8971"/>
                              <a:gd name="T85" fmla="*/ T84 w 8637"/>
                              <a:gd name="T86" fmla="+- 0 7396 7366"/>
                              <a:gd name="T87" fmla="*/ 7396 h 2032"/>
                              <a:gd name="T88" fmla="+- 0 12224 8971"/>
                              <a:gd name="T89" fmla="*/ T88 w 8637"/>
                              <a:gd name="T90" fmla="+- 0 7415 7366"/>
                              <a:gd name="T91" fmla="*/ 7415 h 2032"/>
                              <a:gd name="T92" fmla="+- 0 12461 8971"/>
                              <a:gd name="T93" fmla="*/ T92 w 8637"/>
                              <a:gd name="T94" fmla="+- 0 7435 7366"/>
                              <a:gd name="T95" fmla="*/ 7435 h 2032"/>
                              <a:gd name="T96" fmla="+- 0 12929 8971"/>
                              <a:gd name="T97" fmla="*/ T96 w 8637"/>
                              <a:gd name="T98" fmla="+- 0 7498 7366"/>
                              <a:gd name="T99" fmla="*/ 7498 h 2032"/>
                              <a:gd name="T100" fmla="+- 0 13157 8971"/>
                              <a:gd name="T101" fmla="*/ T100 w 8637"/>
                              <a:gd name="T102" fmla="+- 0 7542 7366"/>
                              <a:gd name="T103" fmla="*/ 7542 h 2032"/>
                              <a:gd name="T104" fmla="+- 0 13608 8971"/>
                              <a:gd name="T105" fmla="*/ T104 w 8637"/>
                              <a:gd name="T106" fmla="+- 0 7654 7366"/>
                              <a:gd name="T107" fmla="*/ 7654 h 2032"/>
                              <a:gd name="T108" fmla="+- 0 13828 8971"/>
                              <a:gd name="T109" fmla="*/ T108 w 8637"/>
                              <a:gd name="T110" fmla="+- 0 7721 7366"/>
                              <a:gd name="T111" fmla="*/ 7721 h 2032"/>
                              <a:gd name="T112" fmla="+- 0 14264 8971"/>
                              <a:gd name="T113" fmla="*/ T112 w 8637"/>
                              <a:gd name="T114" fmla="+- 0 7874 7366"/>
                              <a:gd name="T115" fmla="*/ 7874 h 2032"/>
                              <a:gd name="T116" fmla="+- 0 14479 8971"/>
                              <a:gd name="T117" fmla="*/ T116 w 8637"/>
                              <a:gd name="T118" fmla="+- 0 7959 7366"/>
                              <a:gd name="T119" fmla="*/ 7959 h 2032"/>
                              <a:gd name="T120" fmla="+- 0 14904 8971"/>
                              <a:gd name="T121" fmla="*/ T120 w 8637"/>
                              <a:gd name="T122" fmla="+- 0 8143 7366"/>
                              <a:gd name="T123" fmla="*/ 8143 h 2032"/>
                              <a:gd name="T124" fmla="+- 0 15114 8971"/>
                              <a:gd name="T125" fmla="*/ T124 w 8637"/>
                              <a:gd name="T126" fmla="+- 0 8241 7366"/>
                              <a:gd name="T127" fmla="*/ 8241 h 2032"/>
                              <a:gd name="T128" fmla="+- 0 15531 8971"/>
                              <a:gd name="T129" fmla="*/ T128 w 8637"/>
                              <a:gd name="T130" fmla="+- 0 8447 7366"/>
                              <a:gd name="T131" fmla="*/ 8447 h 2032"/>
                              <a:gd name="T132" fmla="+- 0 16359 8971"/>
                              <a:gd name="T133" fmla="*/ T132 w 8637"/>
                              <a:gd name="T134" fmla="+- 0 8879 7366"/>
                              <a:gd name="T135" fmla="*/ 8879 h 2032"/>
                              <a:gd name="T136" fmla="+- 0 17604 8971"/>
                              <a:gd name="T137" fmla="*/ T136 w 8637"/>
                              <a:gd name="T138" fmla="+- 0 9114 7366"/>
                              <a:gd name="T139" fmla="*/ 9114 h 2032"/>
                              <a:gd name="T140" fmla="+- 0 17570 8971"/>
                              <a:gd name="T141" fmla="*/ T140 w 8637"/>
                              <a:gd name="T142" fmla="+- 0 9091 7366"/>
                              <a:gd name="T143" fmla="*/ 9091 h 2032"/>
                              <a:gd name="T144" fmla="+- 0 17546 8971"/>
                              <a:gd name="T145" fmla="*/ T144 w 8637"/>
                              <a:gd name="T146" fmla="+- 0 9101 7366"/>
                              <a:gd name="T147" fmla="*/ 9101 h 2032"/>
                              <a:gd name="T148" fmla="+- 0 17535 8971"/>
                              <a:gd name="T149" fmla="*/ T148 w 8637"/>
                              <a:gd name="T150" fmla="+- 0 9071 7366"/>
                              <a:gd name="T151" fmla="*/ 9071 h 2032"/>
                              <a:gd name="T152" fmla="+- 0 17499 8971"/>
                              <a:gd name="T153" fmla="*/ T152 w 8637"/>
                              <a:gd name="T154" fmla="+- 0 9060 7366"/>
                              <a:gd name="T155" fmla="*/ 9060 h 2032"/>
                              <a:gd name="T156" fmla="+- 0 17479 8971"/>
                              <a:gd name="T157" fmla="*/ T156 w 8637"/>
                              <a:gd name="T158" fmla="+- 0 9059 7366"/>
                              <a:gd name="T159" fmla="*/ 9059 h 2032"/>
                              <a:gd name="T160" fmla="+- 0 17448 8971"/>
                              <a:gd name="T161" fmla="*/ T160 w 8637"/>
                              <a:gd name="T162" fmla="+- 0 9042 7366"/>
                              <a:gd name="T163" fmla="*/ 9042 h 2032"/>
                              <a:gd name="T164" fmla="+- 0 17414 8971"/>
                              <a:gd name="T165" fmla="*/ T164 w 8637"/>
                              <a:gd name="T166" fmla="+- 0 9065 7366"/>
                              <a:gd name="T167" fmla="*/ 9065 h 2032"/>
                              <a:gd name="T168" fmla="+- 0 17409 8971"/>
                              <a:gd name="T169" fmla="*/ T168 w 8637"/>
                              <a:gd name="T170" fmla="+- 0 8901 7366"/>
                              <a:gd name="T171" fmla="*/ 8901 h 2032"/>
                              <a:gd name="T172" fmla="+- 0 17381 8971"/>
                              <a:gd name="T173" fmla="*/ T172 w 8637"/>
                              <a:gd name="T174" fmla="+- 0 8883 7366"/>
                              <a:gd name="T175" fmla="*/ 8883 h 2032"/>
                              <a:gd name="T176" fmla="+- 0 17352 8971"/>
                              <a:gd name="T177" fmla="*/ T176 w 8637"/>
                              <a:gd name="T178" fmla="+- 0 8901 7366"/>
                              <a:gd name="T179" fmla="*/ 8901 h 2032"/>
                              <a:gd name="T180" fmla="+- 0 17325 8971"/>
                              <a:gd name="T181" fmla="*/ T180 w 8637"/>
                              <a:gd name="T182" fmla="+- 0 9103 7366"/>
                              <a:gd name="T183" fmla="*/ 9103 h 2032"/>
                              <a:gd name="T184" fmla="+- 0 17300 8971"/>
                              <a:gd name="T185" fmla="*/ T184 w 8637"/>
                              <a:gd name="T186" fmla="+- 0 9080 7366"/>
                              <a:gd name="T187" fmla="*/ 9080 h 2032"/>
                              <a:gd name="T188" fmla="+- 0 17269 8971"/>
                              <a:gd name="T189" fmla="*/ T188 w 8637"/>
                              <a:gd name="T190" fmla="+- 0 9094 7366"/>
                              <a:gd name="T191" fmla="*/ 9094 h 2032"/>
                              <a:gd name="T192" fmla="+- 0 17302 8971"/>
                              <a:gd name="T193" fmla="*/ T192 w 8637"/>
                              <a:gd name="T194" fmla="+- 0 9282 7366"/>
                              <a:gd name="T195" fmla="*/ 9282 h 2032"/>
                              <a:gd name="T196" fmla="+- 0 17313 8971"/>
                              <a:gd name="T197" fmla="*/ T196 w 8637"/>
                              <a:gd name="T198" fmla="+- 0 9300 7366"/>
                              <a:gd name="T199" fmla="*/ 9300 h 2032"/>
                              <a:gd name="T200" fmla="+- 0 17558 8971"/>
                              <a:gd name="T201" fmla="*/ T200 w 8637"/>
                              <a:gd name="T202" fmla="+- 0 9398 7366"/>
                              <a:gd name="T203" fmla="*/ 9398 h 2032"/>
                              <a:gd name="T204" fmla="+- 0 17583 8971"/>
                              <a:gd name="T205" fmla="*/ T204 w 8637"/>
                              <a:gd name="T206" fmla="+- 0 9317 7366"/>
                              <a:gd name="T207" fmla="*/ 9317 h 2032"/>
                              <a:gd name="T208" fmla="+- 0 17607 8971"/>
                              <a:gd name="T209" fmla="*/ T208 w 8637"/>
                              <a:gd name="T210" fmla="+- 0 9128 7366"/>
                              <a:gd name="T211" fmla="*/ 9128 h 2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37" h="2032">
                                <a:moveTo>
                                  <a:pt x="7402" y="1487"/>
                                </a:moveTo>
                                <a:lnTo>
                                  <a:pt x="6989" y="1268"/>
                                </a:lnTo>
                                <a:lnTo>
                                  <a:pt x="6626" y="1081"/>
                                </a:lnTo>
                                <a:lnTo>
                                  <a:pt x="6574" y="1054"/>
                                </a:lnTo>
                                <a:lnTo>
                                  <a:pt x="6419" y="976"/>
                                </a:lnTo>
                                <a:lnTo>
                                  <a:pt x="6365" y="950"/>
                                </a:lnTo>
                                <a:lnTo>
                                  <a:pt x="6156" y="848"/>
                                </a:lnTo>
                                <a:lnTo>
                                  <a:pt x="5945" y="750"/>
                                </a:lnTo>
                                <a:lnTo>
                                  <a:pt x="5733" y="655"/>
                                </a:lnTo>
                                <a:lnTo>
                                  <a:pt x="5585" y="593"/>
                                </a:lnTo>
                                <a:lnTo>
                                  <a:pt x="5519" y="565"/>
                                </a:lnTo>
                                <a:lnTo>
                                  <a:pt x="5374" y="508"/>
                                </a:lnTo>
                                <a:lnTo>
                                  <a:pt x="5304" y="480"/>
                                </a:lnTo>
                                <a:lnTo>
                                  <a:pt x="5163" y="429"/>
                                </a:lnTo>
                                <a:lnTo>
                                  <a:pt x="5086" y="400"/>
                                </a:lnTo>
                                <a:lnTo>
                                  <a:pt x="4951" y="355"/>
                                </a:lnTo>
                                <a:lnTo>
                                  <a:pt x="4866" y="327"/>
                                </a:lnTo>
                                <a:lnTo>
                                  <a:pt x="4645" y="259"/>
                                </a:lnTo>
                                <a:lnTo>
                                  <a:pt x="4528" y="228"/>
                                </a:lnTo>
                                <a:lnTo>
                                  <a:pt x="4420" y="199"/>
                                </a:lnTo>
                                <a:lnTo>
                                  <a:pt x="4319" y="176"/>
                                </a:lnTo>
                                <a:lnTo>
                                  <a:pt x="4193" y="147"/>
                                </a:lnTo>
                                <a:lnTo>
                                  <a:pt x="3963" y="102"/>
                                </a:lnTo>
                                <a:lnTo>
                                  <a:pt x="3923" y="96"/>
                                </a:lnTo>
                                <a:lnTo>
                                  <a:pt x="3744" y="69"/>
                                </a:lnTo>
                                <a:lnTo>
                                  <a:pt x="3729" y="67"/>
                                </a:lnTo>
                                <a:lnTo>
                                  <a:pt x="3493" y="39"/>
                                </a:lnTo>
                                <a:lnTo>
                                  <a:pt x="3387" y="30"/>
                                </a:lnTo>
                                <a:lnTo>
                                  <a:pt x="3255" y="19"/>
                                </a:lnTo>
                                <a:lnTo>
                                  <a:pt x="3014" y="7"/>
                                </a:lnTo>
                                <a:lnTo>
                                  <a:pt x="2770" y="0"/>
                                </a:lnTo>
                                <a:lnTo>
                                  <a:pt x="2525" y="0"/>
                                </a:lnTo>
                                <a:lnTo>
                                  <a:pt x="2277" y="6"/>
                                </a:lnTo>
                                <a:lnTo>
                                  <a:pt x="2028" y="16"/>
                                </a:lnTo>
                                <a:lnTo>
                                  <a:pt x="1778" y="30"/>
                                </a:lnTo>
                                <a:lnTo>
                                  <a:pt x="1526" y="49"/>
                                </a:lnTo>
                                <a:lnTo>
                                  <a:pt x="1273" y="70"/>
                                </a:lnTo>
                                <a:lnTo>
                                  <a:pt x="1019" y="95"/>
                                </a:lnTo>
                                <a:lnTo>
                                  <a:pt x="82" y="199"/>
                                </a:lnTo>
                                <a:lnTo>
                                  <a:pt x="156" y="144"/>
                                </a:lnTo>
                                <a:lnTo>
                                  <a:pt x="157" y="134"/>
                                </a:lnTo>
                                <a:lnTo>
                                  <a:pt x="152" y="128"/>
                                </a:lnTo>
                                <a:lnTo>
                                  <a:pt x="147" y="121"/>
                                </a:lnTo>
                                <a:lnTo>
                                  <a:pt x="138" y="120"/>
                                </a:lnTo>
                                <a:lnTo>
                                  <a:pt x="131" y="125"/>
                                </a:lnTo>
                                <a:lnTo>
                                  <a:pt x="0" y="224"/>
                                </a:lnTo>
                                <a:lnTo>
                                  <a:pt x="158" y="293"/>
                                </a:lnTo>
                                <a:lnTo>
                                  <a:pt x="167" y="290"/>
                                </a:lnTo>
                                <a:lnTo>
                                  <a:pt x="170" y="282"/>
                                </a:lnTo>
                                <a:lnTo>
                                  <a:pt x="173" y="274"/>
                                </a:lnTo>
                                <a:lnTo>
                                  <a:pt x="170" y="265"/>
                                </a:lnTo>
                                <a:lnTo>
                                  <a:pt x="162" y="262"/>
                                </a:lnTo>
                                <a:lnTo>
                                  <a:pt x="100" y="235"/>
                                </a:lnTo>
                                <a:lnTo>
                                  <a:pt x="86" y="229"/>
                                </a:lnTo>
                                <a:lnTo>
                                  <a:pt x="31" y="235"/>
                                </a:lnTo>
                                <a:lnTo>
                                  <a:pt x="55" y="232"/>
                                </a:lnTo>
                                <a:lnTo>
                                  <a:pt x="86" y="229"/>
                                </a:lnTo>
                                <a:lnTo>
                                  <a:pt x="513" y="179"/>
                                </a:lnTo>
                                <a:lnTo>
                                  <a:pt x="512" y="179"/>
                                </a:lnTo>
                                <a:lnTo>
                                  <a:pt x="1022" y="125"/>
                                </a:lnTo>
                                <a:lnTo>
                                  <a:pt x="1276" y="100"/>
                                </a:lnTo>
                                <a:lnTo>
                                  <a:pt x="1528" y="79"/>
                                </a:lnTo>
                                <a:lnTo>
                                  <a:pt x="1780" y="60"/>
                                </a:lnTo>
                                <a:lnTo>
                                  <a:pt x="2030" y="46"/>
                                </a:lnTo>
                                <a:lnTo>
                                  <a:pt x="2278" y="36"/>
                                </a:lnTo>
                                <a:lnTo>
                                  <a:pt x="2525" y="30"/>
                                </a:lnTo>
                                <a:lnTo>
                                  <a:pt x="2770" y="30"/>
                                </a:lnTo>
                                <a:lnTo>
                                  <a:pt x="3012" y="37"/>
                                </a:lnTo>
                                <a:lnTo>
                                  <a:pt x="3253" y="49"/>
                                </a:lnTo>
                                <a:lnTo>
                                  <a:pt x="3252" y="49"/>
                                </a:lnTo>
                                <a:lnTo>
                                  <a:pt x="3491" y="69"/>
                                </a:lnTo>
                                <a:lnTo>
                                  <a:pt x="3490" y="69"/>
                                </a:lnTo>
                                <a:lnTo>
                                  <a:pt x="3726" y="97"/>
                                </a:lnTo>
                                <a:lnTo>
                                  <a:pt x="3725" y="96"/>
                                </a:lnTo>
                                <a:lnTo>
                                  <a:pt x="3958" y="132"/>
                                </a:lnTo>
                                <a:lnTo>
                                  <a:pt x="3957" y="132"/>
                                </a:lnTo>
                                <a:lnTo>
                                  <a:pt x="4187" y="176"/>
                                </a:lnTo>
                                <a:lnTo>
                                  <a:pt x="4186" y="176"/>
                                </a:lnTo>
                                <a:lnTo>
                                  <a:pt x="4413" y="228"/>
                                </a:lnTo>
                                <a:lnTo>
                                  <a:pt x="4412" y="228"/>
                                </a:lnTo>
                                <a:lnTo>
                                  <a:pt x="4637" y="288"/>
                                </a:lnTo>
                                <a:lnTo>
                                  <a:pt x="4636" y="288"/>
                                </a:lnTo>
                                <a:lnTo>
                                  <a:pt x="4857" y="355"/>
                                </a:lnTo>
                                <a:lnTo>
                                  <a:pt x="5076" y="429"/>
                                </a:lnTo>
                                <a:lnTo>
                                  <a:pt x="5293" y="508"/>
                                </a:lnTo>
                                <a:lnTo>
                                  <a:pt x="5508" y="593"/>
                                </a:lnTo>
                                <a:lnTo>
                                  <a:pt x="5721" y="683"/>
                                </a:lnTo>
                                <a:lnTo>
                                  <a:pt x="5933" y="777"/>
                                </a:lnTo>
                                <a:lnTo>
                                  <a:pt x="5932" y="777"/>
                                </a:lnTo>
                                <a:lnTo>
                                  <a:pt x="6143" y="875"/>
                                </a:lnTo>
                                <a:lnTo>
                                  <a:pt x="6352" y="977"/>
                                </a:lnTo>
                                <a:lnTo>
                                  <a:pt x="6352" y="976"/>
                                </a:lnTo>
                                <a:lnTo>
                                  <a:pt x="6560" y="1081"/>
                                </a:lnTo>
                                <a:lnTo>
                                  <a:pt x="6975" y="1295"/>
                                </a:lnTo>
                                <a:lnTo>
                                  <a:pt x="7388" y="1513"/>
                                </a:lnTo>
                                <a:lnTo>
                                  <a:pt x="7402" y="1487"/>
                                </a:lnTo>
                                <a:moveTo>
                                  <a:pt x="8636" y="1762"/>
                                </a:moveTo>
                                <a:lnTo>
                                  <a:pt x="8633" y="1748"/>
                                </a:lnTo>
                                <a:lnTo>
                                  <a:pt x="8625" y="1736"/>
                                </a:lnTo>
                                <a:lnTo>
                                  <a:pt x="8614" y="1728"/>
                                </a:lnTo>
                                <a:lnTo>
                                  <a:pt x="8599" y="1725"/>
                                </a:lnTo>
                                <a:lnTo>
                                  <a:pt x="8590" y="1725"/>
                                </a:lnTo>
                                <a:lnTo>
                                  <a:pt x="8581" y="1729"/>
                                </a:lnTo>
                                <a:lnTo>
                                  <a:pt x="8575" y="1735"/>
                                </a:lnTo>
                                <a:lnTo>
                                  <a:pt x="8575" y="1731"/>
                                </a:lnTo>
                                <a:lnTo>
                                  <a:pt x="8572" y="1717"/>
                                </a:lnTo>
                                <a:lnTo>
                                  <a:pt x="8564" y="1705"/>
                                </a:lnTo>
                                <a:lnTo>
                                  <a:pt x="8552" y="1697"/>
                                </a:lnTo>
                                <a:lnTo>
                                  <a:pt x="8538" y="1694"/>
                                </a:lnTo>
                                <a:lnTo>
                                  <a:pt x="8528" y="1694"/>
                                </a:lnTo>
                                <a:lnTo>
                                  <a:pt x="8519" y="1698"/>
                                </a:lnTo>
                                <a:lnTo>
                                  <a:pt x="8512" y="1705"/>
                                </a:lnTo>
                                <a:lnTo>
                                  <a:pt x="8508" y="1693"/>
                                </a:lnTo>
                                <a:lnTo>
                                  <a:pt x="8500" y="1684"/>
                                </a:lnTo>
                                <a:lnTo>
                                  <a:pt x="8489" y="1678"/>
                                </a:lnTo>
                                <a:lnTo>
                                  <a:pt x="8477" y="1676"/>
                                </a:lnTo>
                                <a:lnTo>
                                  <a:pt x="8463" y="1679"/>
                                </a:lnTo>
                                <a:lnTo>
                                  <a:pt x="8451" y="1687"/>
                                </a:lnTo>
                                <a:lnTo>
                                  <a:pt x="8443" y="1699"/>
                                </a:lnTo>
                                <a:lnTo>
                                  <a:pt x="8440" y="1713"/>
                                </a:lnTo>
                                <a:lnTo>
                                  <a:pt x="8440" y="1547"/>
                                </a:lnTo>
                                <a:lnTo>
                                  <a:pt x="8438" y="1535"/>
                                </a:lnTo>
                                <a:lnTo>
                                  <a:pt x="8431" y="1526"/>
                                </a:lnTo>
                                <a:lnTo>
                                  <a:pt x="8422" y="1519"/>
                                </a:lnTo>
                                <a:lnTo>
                                  <a:pt x="8410" y="1517"/>
                                </a:lnTo>
                                <a:lnTo>
                                  <a:pt x="8398" y="1519"/>
                                </a:lnTo>
                                <a:lnTo>
                                  <a:pt x="8388" y="1526"/>
                                </a:lnTo>
                                <a:lnTo>
                                  <a:pt x="8381" y="1535"/>
                                </a:lnTo>
                                <a:lnTo>
                                  <a:pt x="8379" y="1547"/>
                                </a:lnTo>
                                <a:lnTo>
                                  <a:pt x="8379" y="1851"/>
                                </a:lnTo>
                                <a:lnTo>
                                  <a:pt x="8354" y="1737"/>
                                </a:lnTo>
                                <a:lnTo>
                                  <a:pt x="8349" y="1726"/>
                                </a:lnTo>
                                <a:lnTo>
                                  <a:pt x="8340" y="1718"/>
                                </a:lnTo>
                                <a:lnTo>
                                  <a:pt x="8329" y="1714"/>
                                </a:lnTo>
                                <a:lnTo>
                                  <a:pt x="8317" y="1714"/>
                                </a:lnTo>
                                <a:lnTo>
                                  <a:pt x="8306" y="1719"/>
                                </a:lnTo>
                                <a:lnTo>
                                  <a:pt x="8298" y="1728"/>
                                </a:lnTo>
                                <a:lnTo>
                                  <a:pt x="8294" y="1739"/>
                                </a:lnTo>
                                <a:lnTo>
                                  <a:pt x="8294" y="1751"/>
                                </a:lnTo>
                                <a:lnTo>
                                  <a:pt x="8331" y="1916"/>
                                </a:lnTo>
                                <a:lnTo>
                                  <a:pt x="8333" y="1923"/>
                                </a:lnTo>
                                <a:lnTo>
                                  <a:pt x="8336" y="1929"/>
                                </a:lnTo>
                                <a:lnTo>
                                  <a:pt x="8342" y="1934"/>
                                </a:lnTo>
                                <a:lnTo>
                                  <a:pt x="8410" y="1986"/>
                                </a:lnTo>
                                <a:lnTo>
                                  <a:pt x="8410" y="2032"/>
                                </a:lnTo>
                                <a:lnTo>
                                  <a:pt x="8587" y="2032"/>
                                </a:lnTo>
                                <a:lnTo>
                                  <a:pt x="8587" y="2001"/>
                                </a:lnTo>
                                <a:lnTo>
                                  <a:pt x="8595" y="1974"/>
                                </a:lnTo>
                                <a:lnTo>
                                  <a:pt x="8612" y="1951"/>
                                </a:lnTo>
                                <a:lnTo>
                                  <a:pt x="8628" y="1921"/>
                                </a:lnTo>
                                <a:lnTo>
                                  <a:pt x="8636" y="1872"/>
                                </a:lnTo>
                                <a:lnTo>
                                  <a:pt x="8636" y="1762"/>
                                </a:lnTo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5784C" id="Group 113" o:spid="_x0000_s1026" style="position:absolute;left:0;text-align:left;margin-left:0;margin-top:0;width:960pt;height:540pt;z-index:-251629568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aP97PFdvAAAAAAAAAAAAACZtP+fLWD0C&#10;AAAAAAAAAAAAmLN/fu+rNwAAAAAAAAAAAACT9tPtunoDAAAAAAAAAAAAMGn7f71dAAMAAAAAAAAA&#10;AEDMNsYQAAIAAAAAAAAAAEDMcfUAAAAAAAAAAAAAYJ4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Dgy64d&#10;kAAAAAAI+v+6HYHuE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ztYSQQAAIABJREFU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SA2LUDEgAAAABB/1+3I9AdAg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1N4dlCAUBFAU5ctk+AUM&#10;IljZRFpB3QljhlkNF85J8AJce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CzoWXxAAAF1klEQVQ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I3v87V7AwAAAAAAAAAAALDoeJzXuXsEAAAAAAAAAAAAsGb8&#10;3p/dGwAAAAAAAAAAAIBF47zfdm8AAAAAAAAAAAAAFh1zThfAAAAAAAAAAAAAEHPZPQAAAAAAAAAA&#10;AABYJw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UAAYACAAAACEAhVDsK88AAAAq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">
                <v:shape id="Picture 11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">
                  <v:imagedata r:id="rId11" o:title=""/>
                </v:shape>
                <v:shape id="Picture 115" o:spid="_x0000_s1028" type="#_x0000_t75" style="position:absolute;left:3073;top:5040;width:5805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">
                  <v:imagedata r:id="rId72" o:title=""/>
                </v:shape>
                <v:shape id="Picture 116" o:spid="_x0000_s1029" type="#_x0000_t75" style="position:absolute;left:10180;top:2155;width:7760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">
                  <v:imagedata r:id="rId70" o:title=""/>
                </v:shape>
                <v:shape id="AutoShape 117" o:spid="_x0000_s1030" style="position:absolute;left:10390;top:2603;width:3840;height:4290;visibility:visible;mso-wrap-style:square;v-text-anchor:top" coordsize="3840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" path="m3840,42r-3,-16l3828,13,3815,4,3799,,2577,r-16,4l2548,13r-9,13l2536,42r,165l2539,223r9,14l2561,246r16,3l3799,249r16,-3l3828,237r9,-14l3840,207r,-165xm984,3360r-5,-25l966,3315r-20,-13l921,3297r-858,l39,3302r-20,13l5,3335,,3360r,868l5,4252r14,20l39,4285r24,5l921,4290r25,-5l966,4272r13,-20l984,4228r,-868xe" filled="f" strokecolor="#ad0816" strokeweight="1.98pt">
                  <v:path arrowok="t" o:connecttype="custom" o:connectlocs="3840,2645;3837,2629;3828,2616;3815,2607;3799,2603;2577,2603;2561,2607;2548,2616;2539,2629;2536,2645;2536,2810;2539,2826;2548,2840;2561,2849;2577,2852;3799,2852;3815,2849;3828,2840;3837,2826;3840,2810;3840,2645;984,5963;979,5938;966,5918;946,5905;921,5900;63,5900;39,5905;19,5918;5,5938;0,5963;0,6831;5,6855;19,6875;39,6888;63,6893;921,6893;946,6888;966,6875;979,6855;984,6831;984,5963" o:connectangles="0,0,0,0,0,0,0,0,0,0,0,0,0,0,0,0,0,0,0,0,0,0,0,0,0,0,0,0,0,0,0,0,0,0,0,0,0,0,0,0,0,0"/>
                </v:shape>
                <v:shape id="AutoShape 118" o:spid="_x0000_s1031" style="position:absolute;left:8970;top:7366;width:8637;height:2032;visibility:visible;mso-wrap-style:square;v-text-anchor:top" coordsize="8637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" path="m7402,1487l6989,1268,6626,1081r-52,-27l6419,976r-54,-26l6156,848,5945,750,5733,655,5585,593r-66,-28l5374,508r-70,-28l5163,429r-77,-29l4951,355r-85,-28l4645,259,4528,228,4420,199,4319,176,4193,147,3963,102r-40,-6l3744,69r-15,-2l3493,39,3387,30,3255,19,3014,7,2770,,2525,,2277,6,2028,16,1778,30,1526,49,1273,70,1019,95,82,199r74,-55l157,134r-5,-6l147,121r-9,-1l131,125,,224r158,69l167,290r3,-8l173,274r-3,-9l162,262,100,235,86,229r-55,6l55,232r31,-3l513,179r-1,l1022,125r254,-25l1528,79,1780,60,2030,46,2278,36r247,-6l2770,30r242,7l3253,49r-1,l3491,69r-1,l3726,97r-1,-1l3958,132r-1,l4187,176r-1,l4413,228r-1,l4637,288r-1,l4857,355r219,74l5293,508r215,85l5721,683r212,94l5932,777r211,98l6352,977r,-1l6560,1081r415,214l7388,1513r14,-26m8636,1762r-3,-14l8625,1736r-11,-8l8599,1725r-9,l8581,1729r-6,6l8575,1731r-3,-14l8564,1705r-12,-8l8538,1694r-10,l8519,1698r-7,7l8508,1693r-8,-9l8489,1678r-12,-2l8463,1679r-12,8l8443,1699r-3,14l8440,1547r-2,-12l8431,1526r-9,-7l8410,1517r-12,2l8388,1526r-7,9l8379,1547r,304l8354,1737r-5,-11l8340,1718r-11,-4l8317,1714r-11,5l8298,1728r-4,11l8294,1751r37,165l8333,1923r3,6l8342,1934r68,52l8410,2032r177,l8587,2001r8,-27l8612,1951r16,-30l8636,1872r,-110e" fillcolor="#ad0816" stroked="f">
                  <v:path arrowok="t" o:connecttype="custom" o:connectlocs="6626,8447;6365,8316;5733,8021;5374,7874;5086,7766;4645,7625;4319,7542;3923,7462;3493,7405;3014,7373;2277,7372;1526,7415;82,7565;152,7494;131,7491;167,7656;170,7631;86,7595;86,7595;1022,7491;1780,7426;2525,7396;3253,7415;3490,7435;3958,7498;4186,7542;4637,7654;4857,7721;5293,7874;5508,7959;5933,8143;6143,8241;6560,8447;7388,8879;8633,9114;8599,9091;8575,9101;8564,9071;8528,9060;8508,9059;8477,9042;8443,9065;8438,8901;8410,8883;8381,8901;8354,9103;8329,9080;8298,9094;8331,9282;8342,9300;8587,9398;8612,9317;8636,912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51A7F6F6" w14:textId="77777777" w:rsidR="005C790B" w:rsidRDefault="005C790B">
      <w:pPr>
        <w:pStyle w:val="a3"/>
        <w:spacing w:before="3"/>
        <w:rPr>
          <w:sz w:val="58"/>
        </w:rPr>
      </w:pPr>
    </w:p>
    <w:p w14:paraId="33BA1103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  <w:sz w:val="40"/>
        </w:rPr>
      </w:pPr>
      <w:r>
        <w:rPr>
          <w:sz w:val="40"/>
        </w:rPr>
        <w:t>定义柱形光栅结构化分的预览图（俯视图）。</w:t>
      </w:r>
    </w:p>
    <w:p w14:paraId="042B6B2C" w14:textId="77777777" w:rsidR="005C790B" w:rsidRDefault="005C790B">
      <w:pPr>
        <w:pStyle w:val="a3"/>
        <w:rPr>
          <w:sz w:val="20"/>
        </w:rPr>
      </w:pPr>
    </w:p>
    <w:p w14:paraId="10BB2A9D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86"/>
        <w:rPr>
          <w:rFonts w:ascii="微软雅黑" w:eastAsia="微软雅黑" w:hAnsi="微软雅黑"/>
          <w:sz w:val="40"/>
        </w:rPr>
      </w:pPr>
      <w:r>
        <w:rPr>
          <w:rFonts w:ascii="微软雅黑" w:eastAsia="微软雅黑" w:hAnsi="微软雅黑" w:hint="eastAsia"/>
          <w:sz w:val="40"/>
        </w:rPr>
        <w:t>VirtualLab</w:t>
      </w:r>
      <w:r>
        <w:rPr>
          <w:sz w:val="40"/>
        </w:rPr>
        <w:t>建议采用</w:t>
      </w:r>
      <w:r>
        <w:rPr>
          <w:rFonts w:ascii="微软雅黑" w:eastAsia="微软雅黑" w:hAnsi="微软雅黑" w:hint="eastAsia"/>
          <w:sz w:val="40"/>
        </w:rPr>
        <w:t>21</w:t>
      </w:r>
      <w:r>
        <w:rPr>
          <w:sz w:val="40"/>
        </w:rPr>
        <w:t>层离散化膜层</w:t>
      </w:r>
    </w:p>
    <w:p w14:paraId="775E8247" w14:textId="77777777" w:rsidR="005C790B" w:rsidRDefault="00B5257A">
      <w:pPr>
        <w:pStyle w:val="a3"/>
        <w:ind w:left="693"/>
      </w:pPr>
      <w:r>
        <w:t>（</w:t>
      </w:r>
      <w:r>
        <w:rPr>
          <w:rFonts w:ascii="微软雅黑" w:eastAsia="微软雅黑" w:hint="eastAsia"/>
        </w:rPr>
        <w:t>1</w:t>
      </w:r>
      <w:r>
        <w:t>层代表基底）。</w:t>
      </w:r>
    </w:p>
    <w:p w14:paraId="7FB8D54D" w14:textId="77777777" w:rsidR="005C790B" w:rsidRDefault="005C790B">
      <w:pPr>
        <w:pStyle w:val="a3"/>
        <w:rPr>
          <w:sz w:val="20"/>
        </w:rPr>
      </w:pPr>
    </w:p>
    <w:p w14:paraId="70DBE062" w14:textId="77777777" w:rsidR="005C790B" w:rsidRDefault="005C790B">
      <w:pPr>
        <w:pStyle w:val="a3"/>
        <w:rPr>
          <w:sz w:val="20"/>
        </w:rPr>
      </w:pPr>
    </w:p>
    <w:p w14:paraId="3E3C01B8" w14:textId="77777777" w:rsidR="005C790B" w:rsidRDefault="005C790B">
      <w:pPr>
        <w:pStyle w:val="a3"/>
        <w:rPr>
          <w:sz w:val="20"/>
        </w:rPr>
      </w:pPr>
    </w:p>
    <w:p w14:paraId="1F1ABBE6" w14:textId="77777777" w:rsidR="005C790B" w:rsidRDefault="005C790B">
      <w:pPr>
        <w:pStyle w:val="a3"/>
        <w:rPr>
          <w:sz w:val="20"/>
        </w:rPr>
      </w:pPr>
    </w:p>
    <w:p w14:paraId="5FA7280A" w14:textId="77777777" w:rsidR="005C790B" w:rsidRDefault="005C790B">
      <w:pPr>
        <w:pStyle w:val="a3"/>
        <w:rPr>
          <w:sz w:val="20"/>
        </w:rPr>
      </w:pPr>
    </w:p>
    <w:p w14:paraId="2AB7FE65" w14:textId="77777777" w:rsidR="005C790B" w:rsidRDefault="005C790B">
      <w:pPr>
        <w:pStyle w:val="a3"/>
        <w:rPr>
          <w:sz w:val="20"/>
        </w:rPr>
      </w:pPr>
    </w:p>
    <w:p w14:paraId="6FA73EB5" w14:textId="77777777" w:rsidR="005C790B" w:rsidRDefault="005C790B">
      <w:pPr>
        <w:pStyle w:val="a3"/>
        <w:rPr>
          <w:sz w:val="20"/>
        </w:rPr>
      </w:pPr>
    </w:p>
    <w:p w14:paraId="7E1D93AC" w14:textId="77777777" w:rsidR="005C790B" w:rsidRDefault="005C790B">
      <w:pPr>
        <w:pStyle w:val="a3"/>
        <w:rPr>
          <w:sz w:val="20"/>
        </w:rPr>
      </w:pPr>
    </w:p>
    <w:p w14:paraId="4FB7194E" w14:textId="77777777" w:rsidR="005C790B" w:rsidRDefault="005C790B">
      <w:pPr>
        <w:pStyle w:val="a3"/>
        <w:rPr>
          <w:sz w:val="20"/>
        </w:rPr>
      </w:pPr>
    </w:p>
    <w:p w14:paraId="3E52ADDD" w14:textId="77777777" w:rsidR="005C790B" w:rsidRDefault="005C790B">
      <w:pPr>
        <w:pStyle w:val="a3"/>
        <w:rPr>
          <w:sz w:val="20"/>
        </w:rPr>
      </w:pPr>
    </w:p>
    <w:p w14:paraId="04E4B9AD" w14:textId="77777777" w:rsidR="005C790B" w:rsidRDefault="005C790B">
      <w:pPr>
        <w:pStyle w:val="a3"/>
        <w:rPr>
          <w:sz w:val="20"/>
        </w:rPr>
      </w:pPr>
    </w:p>
    <w:p w14:paraId="55B3D2C6" w14:textId="77777777" w:rsidR="005C790B" w:rsidRDefault="005C790B">
      <w:pPr>
        <w:pStyle w:val="a3"/>
        <w:rPr>
          <w:sz w:val="20"/>
        </w:rPr>
      </w:pPr>
    </w:p>
    <w:p w14:paraId="6EA9E738" w14:textId="77777777" w:rsidR="005C790B" w:rsidRDefault="005C790B">
      <w:pPr>
        <w:pStyle w:val="a3"/>
        <w:rPr>
          <w:sz w:val="20"/>
        </w:rPr>
      </w:pPr>
    </w:p>
    <w:p w14:paraId="071841C3" w14:textId="77777777" w:rsidR="005C790B" w:rsidRDefault="005C790B">
      <w:pPr>
        <w:pStyle w:val="a3"/>
        <w:rPr>
          <w:sz w:val="20"/>
        </w:rPr>
      </w:pPr>
    </w:p>
    <w:p w14:paraId="489F9767" w14:textId="77777777" w:rsidR="005C790B" w:rsidRDefault="005C790B">
      <w:pPr>
        <w:pStyle w:val="a3"/>
        <w:rPr>
          <w:sz w:val="20"/>
        </w:rPr>
      </w:pPr>
    </w:p>
    <w:p w14:paraId="2D8021C9" w14:textId="77777777" w:rsidR="005C790B" w:rsidRDefault="005C790B">
      <w:pPr>
        <w:pStyle w:val="a3"/>
        <w:rPr>
          <w:sz w:val="20"/>
        </w:rPr>
      </w:pPr>
    </w:p>
    <w:p w14:paraId="279CEDEB" w14:textId="77777777" w:rsidR="005C790B" w:rsidRDefault="005C790B">
      <w:pPr>
        <w:pStyle w:val="a3"/>
        <w:rPr>
          <w:sz w:val="20"/>
        </w:rPr>
      </w:pPr>
    </w:p>
    <w:p w14:paraId="4A60184D" w14:textId="77777777" w:rsidR="005C790B" w:rsidRDefault="005C790B">
      <w:pPr>
        <w:pStyle w:val="a3"/>
        <w:rPr>
          <w:sz w:val="20"/>
        </w:rPr>
      </w:pPr>
    </w:p>
    <w:p w14:paraId="63912A32" w14:textId="77777777" w:rsidR="005C790B" w:rsidRDefault="005C790B">
      <w:pPr>
        <w:pStyle w:val="a3"/>
        <w:rPr>
          <w:sz w:val="20"/>
        </w:rPr>
      </w:pPr>
    </w:p>
    <w:p w14:paraId="530CB367" w14:textId="77777777" w:rsidR="005C790B" w:rsidRDefault="005C790B">
      <w:pPr>
        <w:pStyle w:val="a3"/>
        <w:rPr>
          <w:sz w:val="20"/>
        </w:rPr>
      </w:pPr>
    </w:p>
    <w:p w14:paraId="294B5E32" w14:textId="77777777" w:rsidR="005C790B" w:rsidRDefault="005C790B">
      <w:pPr>
        <w:pStyle w:val="a3"/>
        <w:rPr>
          <w:sz w:val="20"/>
        </w:rPr>
      </w:pPr>
    </w:p>
    <w:p w14:paraId="4B696D98" w14:textId="77777777" w:rsidR="005C790B" w:rsidRDefault="005C790B">
      <w:pPr>
        <w:pStyle w:val="a3"/>
        <w:spacing w:before="5"/>
        <w:rPr>
          <w:sz w:val="16"/>
        </w:rPr>
      </w:pPr>
    </w:p>
    <w:p w14:paraId="269E3A5C" w14:textId="77777777" w:rsidR="005C790B" w:rsidRDefault="00B5257A">
      <w:pPr>
        <w:spacing w:line="500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27</w:t>
      </w:r>
    </w:p>
    <w:p w14:paraId="1F31A29B" w14:textId="77777777" w:rsidR="005C790B" w:rsidRDefault="005C790B">
      <w:pPr>
        <w:spacing w:line="500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4E37DD37" w14:textId="66676ADD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FE206B1" wp14:editId="6E73AA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9334967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935325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937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4" y="2155"/>
                            <a:ext cx="3686" cy="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99774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4" y="6180"/>
                            <a:ext cx="3686" cy="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16730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4390"/>
                            <a:ext cx="6586" cy="5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2776753" name="Freeform 124"/>
                        <wps:cNvSpPr>
                          <a:spLocks/>
                        </wps:cNvSpPr>
                        <wps:spPr bwMode="auto">
                          <a:xfrm>
                            <a:off x="2850" y="9543"/>
                            <a:ext cx="1600" cy="266"/>
                          </a:xfrm>
                          <a:custGeom>
                            <a:avLst/>
                            <a:gdLst>
                              <a:gd name="T0" fmla="+- 0 2851 2851"/>
                              <a:gd name="T1" fmla="*/ T0 w 1600"/>
                              <a:gd name="T2" fmla="+- 0 9587 9543"/>
                              <a:gd name="T3" fmla="*/ 9587 h 266"/>
                              <a:gd name="T4" fmla="+- 0 2854 2851"/>
                              <a:gd name="T5" fmla="*/ T4 w 1600"/>
                              <a:gd name="T6" fmla="+- 0 9570 9543"/>
                              <a:gd name="T7" fmla="*/ 9570 h 266"/>
                              <a:gd name="T8" fmla="+- 0 2864 2851"/>
                              <a:gd name="T9" fmla="*/ T8 w 1600"/>
                              <a:gd name="T10" fmla="+- 0 9556 9543"/>
                              <a:gd name="T11" fmla="*/ 9556 h 266"/>
                              <a:gd name="T12" fmla="+- 0 2878 2851"/>
                              <a:gd name="T13" fmla="*/ T12 w 1600"/>
                              <a:gd name="T14" fmla="+- 0 9546 9543"/>
                              <a:gd name="T15" fmla="*/ 9546 h 266"/>
                              <a:gd name="T16" fmla="+- 0 2895 2851"/>
                              <a:gd name="T17" fmla="*/ T16 w 1600"/>
                              <a:gd name="T18" fmla="+- 0 9543 9543"/>
                              <a:gd name="T19" fmla="*/ 9543 h 266"/>
                              <a:gd name="T20" fmla="+- 0 4406 2851"/>
                              <a:gd name="T21" fmla="*/ T20 w 1600"/>
                              <a:gd name="T22" fmla="+- 0 9543 9543"/>
                              <a:gd name="T23" fmla="*/ 9543 h 266"/>
                              <a:gd name="T24" fmla="+- 0 4423 2851"/>
                              <a:gd name="T25" fmla="*/ T24 w 1600"/>
                              <a:gd name="T26" fmla="+- 0 9546 9543"/>
                              <a:gd name="T27" fmla="*/ 9546 h 266"/>
                              <a:gd name="T28" fmla="+- 0 4437 2851"/>
                              <a:gd name="T29" fmla="*/ T28 w 1600"/>
                              <a:gd name="T30" fmla="+- 0 9556 9543"/>
                              <a:gd name="T31" fmla="*/ 9556 h 266"/>
                              <a:gd name="T32" fmla="+- 0 4447 2851"/>
                              <a:gd name="T33" fmla="*/ T32 w 1600"/>
                              <a:gd name="T34" fmla="+- 0 9570 9543"/>
                              <a:gd name="T35" fmla="*/ 9570 h 266"/>
                              <a:gd name="T36" fmla="+- 0 4450 2851"/>
                              <a:gd name="T37" fmla="*/ T36 w 1600"/>
                              <a:gd name="T38" fmla="+- 0 9587 9543"/>
                              <a:gd name="T39" fmla="*/ 9587 h 266"/>
                              <a:gd name="T40" fmla="+- 0 4450 2851"/>
                              <a:gd name="T41" fmla="*/ T40 w 1600"/>
                              <a:gd name="T42" fmla="+- 0 9764 9543"/>
                              <a:gd name="T43" fmla="*/ 9764 h 266"/>
                              <a:gd name="T44" fmla="+- 0 4447 2851"/>
                              <a:gd name="T45" fmla="*/ T44 w 1600"/>
                              <a:gd name="T46" fmla="+- 0 9781 9543"/>
                              <a:gd name="T47" fmla="*/ 9781 h 266"/>
                              <a:gd name="T48" fmla="+- 0 4437 2851"/>
                              <a:gd name="T49" fmla="*/ T48 w 1600"/>
                              <a:gd name="T50" fmla="+- 0 9795 9543"/>
                              <a:gd name="T51" fmla="*/ 9795 h 266"/>
                              <a:gd name="T52" fmla="+- 0 4423 2851"/>
                              <a:gd name="T53" fmla="*/ T52 w 1600"/>
                              <a:gd name="T54" fmla="+- 0 9805 9543"/>
                              <a:gd name="T55" fmla="*/ 9805 h 266"/>
                              <a:gd name="T56" fmla="+- 0 4406 2851"/>
                              <a:gd name="T57" fmla="*/ T56 w 1600"/>
                              <a:gd name="T58" fmla="+- 0 9808 9543"/>
                              <a:gd name="T59" fmla="*/ 9808 h 266"/>
                              <a:gd name="T60" fmla="+- 0 2895 2851"/>
                              <a:gd name="T61" fmla="*/ T60 w 1600"/>
                              <a:gd name="T62" fmla="+- 0 9808 9543"/>
                              <a:gd name="T63" fmla="*/ 9808 h 266"/>
                              <a:gd name="T64" fmla="+- 0 2878 2851"/>
                              <a:gd name="T65" fmla="*/ T64 w 1600"/>
                              <a:gd name="T66" fmla="+- 0 9805 9543"/>
                              <a:gd name="T67" fmla="*/ 9805 h 266"/>
                              <a:gd name="T68" fmla="+- 0 2864 2851"/>
                              <a:gd name="T69" fmla="*/ T68 w 1600"/>
                              <a:gd name="T70" fmla="+- 0 9795 9543"/>
                              <a:gd name="T71" fmla="*/ 9795 h 266"/>
                              <a:gd name="T72" fmla="+- 0 2854 2851"/>
                              <a:gd name="T73" fmla="*/ T72 w 1600"/>
                              <a:gd name="T74" fmla="+- 0 9781 9543"/>
                              <a:gd name="T75" fmla="*/ 9781 h 266"/>
                              <a:gd name="T76" fmla="+- 0 2851 2851"/>
                              <a:gd name="T77" fmla="*/ T76 w 1600"/>
                              <a:gd name="T78" fmla="+- 0 9764 9543"/>
                              <a:gd name="T79" fmla="*/ 9764 h 266"/>
                              <a:gd name="T80" fmla="+- 0 2851 2851"/>
                              <a:gd name="T81" fmla="*/ T80 w 1600"/>
                              <a:gd name="T82" fmla="+- 0 9587 9543"/>
                              <a:gd name="T83" fmla="*/ 958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0" h="266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1555" y="0"/>
                                </a:lnTo>
                                <a:lnTo>
                                  <a:pt x="1572" y="3"/>
                                </a:lnTo>
                                <a:lnTo>
                                  <a:pt x="1586" y="13"/>
                                </a:lnTo>
                                <a:lnTo>
                                  <a:pt x="1596" y="27"/>
                                </a:lnTo>
                                <a:lnTo>
                                  <a:pt x="1599" y="44"/>
                                </a:lnTo>
                                <a:lnTo>
                                  <a:pt x="1599" y="221"/>
                                </a:lnTo>
                                <a:lnTo>
                                  <a:pt x="1596" y="238"/>
                                </a:lnTo>
                                <a:lnTo>
                                  <a:pt x="1586" y="252"/>
                                </a:lnTo>
                                <a:lnTo>
                                  <a:pt x="1572" y="262"/>
                                </a:lnTo>
                                <a:lnTo>
                                  <a:pt x="1555" y="265"/>
                                </a:lnTo>
                                <a:lnTo>
                                  <a:pt x="44" y="265"/>
                                </a:lnTo>
                                <a:lnTo>
                                  <a:pt x="27" y="262"/>
                                </a:lnTo>
                                <a:lnTo>
                                  <a:pt x="13" y="252"/>
                                </a:lnTo>
                                <a:lnTo>
                                  <a:pt x="3" y="238"/>
                                </a:lnTo>
                                <a:lnTo>
                                  <a:pt x="0" y="221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450681" name="Freeform 125"/>
                        <wps:cNvSpPr>
                          <a:spLocks/>
                        </wps:cNvSpPr>
                        <wps:spPr bwMode="auto">
                          <a:xfrm>
                            <a:off x="4441" y="4152"/>
                            <a:ext cx="7931" cy="5539"/>
                          </a:xfrm>
                          <a:custGeom>
                            <a:avLst/>
                            <a:gdLst>
                              <a:gd name="T0" fmla="+- 0 12372 4442"/>
                              <a:gd name="T1" fmla="*/ T0 w 7931"/>
                              <a:gd name="T2" fmla="+- 0 4153 4153"/>
                              <a:gd name="T3" fmla="*/ 4153 h 5539"/>
                              <a:gd name="T4" fmla="+- 0 12208 4442"/>
                              <a:gd name="T5" fmla="*/ T4 w 7931"/>
                              <a:gd name="T6" fmla="+- 0 4166 4153"/>
                              <a:gd name="T7" fmla="*/ 4166 h 5539"/>
                              <a:gd name="T8" fmla="+- 0 12200 4442"/>
                              <a:gd name="T9" fmla="*/ T8 w 7931"/>
                              <a:gd name="T10" fmla="+- 0 4167 4153"/>
                              <a:gd name="T11" fmla="*/ 4167 h 5539"/>
                              <a:gd name="T12" fmla="+- 0 12194 4442"/>
                              <a:gd name="T13" fmla="*/ T12 w 7931"/>
                              <a:gd name="T14" fmla="+- 0 4174 4153"/>
                              <a:gd name="T15" fmla="*/ 4174 h 5539"/>
                              <a:gd name="T16" fmla="+- 0 12195 4442"/>
                              <a:gd name="T17" fmla="*/ T16 w 7931"/>
                              <a:gd name="T18" fmla="+- 0 4190 4153"/>
                              <a:gd name="T19" fmla="*/ 4190 h 5539"/>
                              <a:gd name="T20" fmla="+- 0 12202 4442"/>
                              <a:gd name="T21" fmla="*/ T20 w 7931"/>
                              <a:gd name="T22" fmla="+- 0 4196 4153"/>
                              <a:gd name="T23" fmla="*/ 4196 h 5539"/>
                              <a:gd name="T24" fmla="+- 0 12294 4442"/>
                              <a:gd name="T25" fmla="*/ T24 w 7931"/>
                              <a:gd name="T26" fmla="+- 0 4189 4153"/>
                              <a:gd name="T27" fmla="*/ 4189 h 5539"/>
                              <a:gd name="T28" fmla="+- 0 4442 4442"/>
                              <a:gd name="T29" fmla="*/ T28 w 7931"/>
                              <a:gd name="T30" fmla="+- 0 9663 4153"/>
                              <a:gd name="T31" fmla="*/ 9663 h 5539"/>
                              <a:gd name="T32" fmla="+- 0 4450 4442"/>
                              <a:gd name="T33" fmla="*/ T32 w 7931"/>
                              <a:gd name="T34" fmla="+- 0 9675 4153"/>
                              <a:gd name="T35" fmla="*/ 9675 h 5539"/>
                              <a:gd name="T36" fmla="+- 0 4453 4442"/>
                              <a:gd name="T37" fmla="*/ T36 w 7931"/>
                              <a:gd name="T38" fmla="+- 0 9691 4153"/>
                              <a:gd name="T39" fmla="*/ 9691 h 5539"/>
                              <a:gd name="T40" fmla="+- 0 12088 4442"/>
                              <a:gd name="T41" fmla="*/ T40 w 7931"/>
                              <a:gd name="T42" fmla="+- 0 7970 4153"/>
                              <a:gd name="T43" fmla="*/ 7970 h 5539"/>
                              <a:gd name="T44" fmla="+- 0 12027 4442"/>
                              <a:gd name="T45" fmla="*/ T44 w 7931"/>
                              <a:gd name="T46" fmla="+- 0 8026 4153"/>
                              <a:gd name="T47" fmla="*/ 8026 h 5539"/>
                              <a:gd name="T48" fmla="+- 0 12021 4442"/>
                              <a:gd name="T49" fmla="*/ T48 w 7931"/>
                              <a:gd name="T50" fmla="+- 0 8032 4153"/>
                              <a:gd name="T51" fmla="*/ 8032 h 5539"/>
                              <a:gd name="T52" fmla="+- 0 12021 4442"/>
                              <a:gd name="T53" fmla="*/ T52 w 7931"/>
                              <a:gd name="T54" fmla="+- 0 8042 4153"/>
                              <a:gd name="T55" fmla="*/ 8042 h 5539"/>
                              <a:gd name="T56" fmla="+- 0 12032 4442"/>
                              <a:gd name="T57" fmla="*/ T56 w 7931"/>
                              <a:gd name="T58" fmla="+- 0 8054 4153"/>
                              <a:gd name="T59" fmla="*/ 8054 h 5539"/>
                              <a:gd name="T60" fmla="+- 0 12042 4442"/>
                              <a:gd name="T61" fmla="*/ T60 w 7931"/>
                              <a:gd name="T62" fmla="+- 0 8054 4153"/>
                              <a:gd name="T63" fmla="*/ 8054 h 5539"/>
                              <a:gd name="T64" fmla="+- 0 12168 4442"/>
                              <a:gd name="T65" fmla="*/ T64 w 7931"/>
                              <a:gd name="T66" fmla="+- 0 7936 4153"/>
                              <a:gd name="T67" fmla="*/ 7936 h 5539"/>
                              <a:gd name="T68" fmla="+- 0 12142 4442"/>
                              <a:gd name="T69" fmla="*/ T68 w 7931"/>
                              <a:gd name="T70" fmla="+- 0 7928 4153"/>
                              <a:gd name="T71" fmla="*/ 7928 h 5539"/>
                              <a:gd name="T72" fmla="+- 0 12011 4442"/>
                              <a:gd name="T73" fmla="*/ T72 w 7931"/>
                              <a:gd name="T74" fmla="+- 0 7887 4153"/>
                              <a:gd name="T75" fmla="*/ 7887 h 5539"/>
                              <a:gd name="T76" fmla="+- 0 12003 4442"/>
                              <a:gd name="T77" fmla="*/ T76 w 7931"/>
                              <a:gd name="T78" fmla="+- 0 7884 4153"/>
                              <a:gd name="T79" fmla="*/ 7884 h 5539"/>
                              <a:gd name="T80" fmla="+- 0 11995 4442"/>
                              <a:gd name="T81" fmla="*/ T80 w 7931"/>
                              <a:gd name="T82" fmla="+- 0 7888 4153"/>
                              <a:gd name="T83" fmla="*/ 7888 h 5539"/>
                              <a:gd name="T84" fmla="+- 0 11992 4442"/>
                              <a:gd name="T85" fmla="*/ T84 w 7931"/>
                              <a:gd name="T86" fmla="+- 0 7896 4153"/>
                              <a:gd name="T87" fmla="*/ 7896 h 5539"/>
                              <a:gd name="T88" fmla="+- 0 11990 4442"/>
                              <a:gd name="T89" fmla="*/ T88 w 7931"/>
                              <a:gd name="T90" fmla="+- 0 7904 4153"/>
                              <a:gd name="T91" fmla="*/ 7904 h 5539"/>
                              <a:gd name="T92" fmla="+- 0 11994 4442"/>
                              <a:gd name="T93" fmla="*/ T92 w 7931"/>
                              <a:gd name="T94" fmla="+- 0 7913 4153"/>
                              <a:gd name="T95" fmla="*/ 7913 h 5539"/>
                              <a:gd name="T96" fmla="+- 0 12002 4442"/>
                              <a:gd name="T97" fmla="*/ T96 w 7931"/>
                              <a:gd name="T98" fmla="+- 0 7915 4153"/>
                              <a:gd name="T99" fmla="*/ 7915 h 5539"/>
                              <a:gd name="T100" fmla="+- 0 12082 4442"/>
                              <a:gd name="T101" fmla="*/ T100 w 7931"/>
                              <a:gd name="T102" fmla="+- 0 7940 4153"/>
                              <a:gd name="T103" fmla="*/ 7940 h 5539"/>
                              <a:gd name="T104" fmla="+- 0 4520 4442"/>
                              <a:gd name="T105" fmla="*/ T104 w 7931"/>
                              <a:gd name="T106" fmla="+- 0 9645 4153"/>
                              <a:gd name="T107" fmla="*/ 9645 h 5539"/>
                              <a:gd name="T108" fmla="+- 0 12311 4442"/>
                              <a:gd name="T109" fmla="*/ T108 w 7931"/>
                              <a:gd name="T110" fmla="+- 0 4214 4153"/>
                              <a:gd name="T111" fmla="*/ 4214 h 5539"/>
                              <a:gd name="T112" fmla="+- 0 12276 4442"/>
                              <a:gd name="T113" fmla="*/ T112 w 7931"/>
                              <a:gd name="T114" fmla="+- 0 4289 4153"/>
                              <a:gd name="T115" fmla="*/ 4289 h 5539"/>
                              <a:gd name="T116" fmla="+- 0 12272 4442"/>
                              <a:gd name="T117" fmla="*/ T116 w 7931"/>
                              <a:gd name="T118" fmla="+- 0 4297 4153"/>
                              <a:gd name="T119" fmla="*/ 4297 h 5539"/>
                              <a:gd name="T120" fmla="+- 0 12276 4442"/>
                              <a:gd name="T121" fmla="*/ T120 w 7931"/>
                              <a:gd name="T122" fmla="+- 0 4306 4153"/>
                              <a:gd name="T123" fmla="*/ 4306 h 5539"/>
                              <a:gd name="T124" fmla="+- 0 12283 4442"/>
                              <a:gd name="T125" fmla="*/ T124 w 7931"/>
                              <a:gd name="T126" fmla="+- 0 4309 4153"/>
                              <a:gd name="T127" fmla="*/ 4309 h 5539"/>
                              <a:gd name="T128" fmla="+- 0 12291 4442"/>
                              <a:gd name="T129" fmla="*/ T128 w 7931"/>
                              <a:gd name="T130" fmla="+- 0 4313 4153"/>
                              <a:gd name="T131" fmla="*/ 4313 h 5539"/>
                              <a:gd name="T132" fmla="+- 0 12300 4442"/>
                              <a:gd name="T133" fmla="*/ T132 w 7931"/>
                              <a:gd name="T134" fmla="+- 0 4309 4153"/>
                              <a:gd name="T135" fmla="*/ 4309 h 5539"/>
                              <a:gd name="T136" fmla="+- 0 12303 4442"/>
                              <a:gd name="T137" fmla="*/ T136 w 7931"/>
                              <a:gd name="T138" fmla="+- 0 4302 4153"/>
                              <a:gd name="T139" fmla="*/ 4302 h 5539"/>
                              <a:gd name="T140" fmla="+- 0 12370 4442"/>
                              <a:gd name="T141" fmla="*/ T140 w 7931"/>
                              <a:gd name="T142" fmla="+- 0 4157 4153"/>
                              <a:gd name="T143" fmla="*/ 4157 h 5539"/>
                              <a:gd name="T144" fmla="+- 0 12372 4442"/>
                              <a:gd name="T145" fmla="*/ T144 w 7931"/>
                              <a:gd name="T146" fmla="+- 0 4153 4153"/>
                              <a:gd name="T147" fmla="*/ 4153 h 5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31" h="5539">
                                <a:moveTo>
                                  <a:pt x="7930" y="0"/>
                                </a:moveTo>
                                <a:lnTo>
                                  <a:pt x="7766" y="13"/>
                                </a:lnTo>
                                <a:lnTo>
                                  <a:pt x="7758" y="14"/>
                                </a:lnTo>
                                <a:lnTo>
                                  <a:pt x="7752" y="21"/>
                                </a:lnTo>
                                <a:lnTo>
                                  <a:pt x="7753" y="37"/>
                                </a:lnTo>
                                <a:lnTo>
                                  <a:pt x="7760" y="43"/>
                                </a:lnTo>
                                <a:lnTo>
                                  <a:pt x="7852" y="36"/>
                                </a:lnTo>
                                <a:lnTo>
                                  <a:pt x="0" y="5510"/>
                                </a:lnTo>
                                <a:lnTo>
                                  <a:pt x="8" y="5522"/>
                                </a:lnTo>
                                <a:lnTo>
                                  <a:pt x="11" y="5538"/>
                                </a:lnTo>
                                <a:lnTo>
                                  <a:pt x="7646" y="3817"/>
                                </a:lnTo>
                                <a:lnTo>
                                  <a:pt x="7585" y="3873"/>
                                </a:lnTo>
                                <a:lnTo>
                                  <a:pt x="7579" y="3879"/>
                                </a:lnTo>
                                <a:lnTo>
                                  <a:pt x="7579" y="3889"/>
                                </a:lnTo>
                                <a:lnTo>
                                  <a:pt x="7590" y="3901"/>
                                </a:lnTo>
                                <a:lnTo>
                                  <a:pt x="7600" y="3901"/>
                                </a:lnTo>
                                <a:lnTo>
                                  <a:pt x="7726" y="3783"/>
                                </a:lnTo>
                                <a:lnTo>
                                  <a:pt x="7700" y="3775"/>
                                </a:lnTo>
                                <a:lnTo>
                                  <a:pt x="7569" y="3734"/>
                                </a:lnTo>
                                <a:lnTo>
                                  <a:pt x="7561" y="3731"/>
                                </a:lnTo>
                                <a:lnTo>
                                  <a:pt x="7553" y="3735"/>
                                </a:lnTo>
                                <a:lnTo>
                                  <a:pt x="7550" y="3743"/>
                                </a:lnTo>
                                <a:lnTo>
                                  <a:pt x="7548" y="3751"/>
                                </a:lnTo>
                                <a:lnTo>
                                  <a:pt x="7552" y="3760"/>
                                </a:lnTo>
                                <a:lnTo>
                                  <a:pt x="7560" y="3762"/>
                                </a:lnTo>
                                <a:lnTo>
                                  <a:pt x="7640" y="3787"/>
                                </a:lnTo>
                                <a:lnTo>
                                  <a:pt x="78" y="5492"/>
                                </a:lnTo>
                                <a:lnTo>
                                  <a:pt x="7869" y="61"/>
                                </a:lnTo>
                                <a:lnTo>
                                  <a:pt x="7834" y="136"/>
                                </a:lnTo>
                                <a:lnTo>
                                  <a:pt x="7830" y="144"/>
                                </a:lnTo>
                                <a:lnTo>
                                  <a:pt x="7834" y="153"/>
                                </a:lnTo>
                                <a:lnTo>
                                  <a:pt x="7841" y="156"/>
                                </a:lnTo>
                                <a:lnTo>
                                  <a:pt x="7849" y="160"/>
                                </a:lnTo>
                                <a:lnTo>
                                  <a:pt x="7858" y="156"/>
                                </a:lnTo>
                                <a:lnTo>
                                  <a:pt x="7861" y="149"/>
                                </a:lnTo>
                                <a:lnTo>
                                  <a:pt x="7928" y="4"/>
                                </a:lnTo>
                                <a:lnTo>
                                  <a:pt x="7930" y="0"/>
                                </a:lnTo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592209" name="AutoShape 126"/>
                        <wps:cNvSpPr>
                          <a:spLocks/>
                        </wps:cNvSpPr>
                        <wps:spPr bwMode="auto">
                          <a:xfrm>
                            <a:off x="9355" y="4973"/>
                            <a:ext cx="1482" cy="3442"/>
                          </a:xfrm>
                          <a:custGeom>
                            <a:avLst/>
                            <a:gdLst>
                              <a:gd name="T0" fmla="+- 0 9678 9355"/>
                              <a:gd name="T1" fmla="*/ T0 w 1482"/>
                              <a:gd name="T2" fmla="+- 0 8338 4973"/>
                              <a:gd name="T3" fmla="*/ 8338 h 3442"/>
                              <a:gd name="T4" fmla="+- 0 9633 9355"/>
                              <a:gd name="T5" fmla="*/ T4 w 1482"/>
                              <a:gd name="T6" fmla="+- 0 8305 4973"/>
                              <a:gd name="T7" fmla="*/ 8305 h 3442"/>
                              <a:gd name="T8" fmla="+- 0 9545 9355"/>
                              <a:gd name="T9" fmla="*/ T8 w 1482"/>
                              <a:gd name="T10" fmla="+- 0 8313 4973"/>
                              <a:gd name="T11" fmla="*/ 8313 h 3442"/>
                              <a:gd name="T12" fmla="+- 0 9630 9355"/>
                              <a:gd name="T13" fmla="*/ T12 w 1482"/>
                              <a:gd name="T14" fmla="+- 0 8190 4973"/>
                              <a:gd name="T15" fmla="*/ 8190 h 3442"/>
                              <a:gd name="T16" fmla="+- 0 9498 9355"/>
                              <a:gd name="T17" fmla="*/ T16 w 1482"/>
                              <a:gd name="T18" fmla="+- 0 8233 4973"/>
                              <a:gd name="T19" fmla="*/ 8233 h 3442"/>
                              <a:gd name="T20" fmla="+- 0 9617 9355"/>
                              <a:gd name="T21" fmla="*/ T20 w 1482"/>
                              <a:gd name="T22" fmla="+- 0 8225 4973"/>
                              <a:gd name="T23" fmla="*/ 8225 h 3442"/>
                              <a:gd name="T24" fmla="+- 0 9516 9355"/>
                              <a:gd name="T25" fmla="*/ T24 w 1482"/>
                              <a:gd name="T26" fmla="+- 0 8300 4973"/>
                              <a:gd name="T27" fmla="*/ 8300 h 3442"/>
                              <a:gd name="T28" fmla="+- 0 9596 9355"/>
                              <a:gd name="T29" fmla="*/ T28 w 1482"/>
                              <a:gd name="T30" fmla="+- 0 8377 4973"/>
                              <a:gd name="T31" fmla="*/ 8377 h 3442"/>
                              <a:gd name="T32" fmla="+- 0 9682 9355"/>
                              <a:gd name="T33" fmla="*/ T32 w 1482"/>
                              <a:gd name="T34" fmla="+- 0 5827 4973"/>
                              <a:gd name="T35" fmla="*/ 5827 h 3442"/>
                              <a:gd name="T36" fmla="+- 0 9588 9355"/>
                              <a:gd name="T37" fmla="*/ T36 w 1482"/>
                              <a:gd name="T38" fmla="+- 0 5892 4973"/>
                              <a:gd name="T39" fmla="*/ 5892 h 3442"/>
                              <a:gd name="T40" fmla="+- 0 9590 9355"/>
                              <a:gd name="T41" fmla="*/ T40 w 1482"/>
                              <a:gd name="T42" fmla="+- 0 5817 4973"/>
                              <a:gd name="T43" fmla="*/ 5817 h 3442"/>
                              <a:gd name="T44" fmla="+- 0 9606 9355"/>
                              <a:gd name="T45" fmla="*/ T44 w 1482"/>
                              <a:gd name="T46" fmla="+- 0 5725 4973"/>
                              <a:gd name="T47" fmla="*/ 5725 h 3442"/>
                              <a:gd name="T48" fmla="+- 0 9482 9355"/>
                              <a:gd name="T49" fmla="*/ T48 w 1482"/>
                              <a:gd name="T50" fmla="+- 0 5783 4973"/>
                              <a:gd name="T51" fmla="*/ 5783 h 3442"/>
                              <a:gd name="T52" fmla="+- 0 9587 9355"/>
                              <a:gd name="T53" fmla="*/ T52 w 1482"/>
                              <a:gd name="T54" fmla="+- 0 5751 4973"/>
                              <a:gd name="T55" fmla="*/ 5751 h 3442"/>
                              <a:gd name="T56" fmla="+- 0 9522 9355"/>
                              <a:gd name="T57" fmla="*/ T56 w 1482"/>
                              <a:gd name="T58" fmla="+- 0 5867 4973"/>
                              <a:gd name="T59" fmla="*/ 5867 h 3442"/>
                              <a:gd name="T60" fmla="+- 0 9633 9355"/>
                              <a:gd name="T61" fmla="*/ T60 w 1482"/>
                              <a:gd name="T62" fmla="+- 0 5892 4973"/>
                              <a:gd name="T63" fmla="*/ 5892 h 3442"/>
                              <a:gd name="T64" fmla="+- 0 9741 9355"/>
                              <a:gd name="T65" fmla="*/ T64 w 1482"/>
                              <a:gd name="T66" fmla="+- 0 8414 4973"/>
                              <a:gd name="T67" fmla="*/ 8414 h 3442"/>
                              <a:gd name="T68" fmla="+- 0 9796 9355"/>
                              <a:gd name="T69" fmla="*/ T68 w 1482"/>
                              <a:gd name="T70" fmla="+- 0 5750 4973"/>
                              <a:gd name="T71" fmla="*/ 5750 h 3442"/>
                              <a:gd name="T72" fmla="+- 0 9777 9355"/>
                              <a:gd name="T73" fmla="*/ T72 w 1482"/>
                              <a:gd name="T74" fmla="+- 0 5788 4973"/>
                              <a:gd name="T75" fmla="*/ 5788 h 3442"/>
                              <a:gd name="T76" fmla="+- 0 9761 9355"/>
                              <a:gd name="T77" fmla="*/ T76 w 1482"/>
                              <a:gd name="T78" fmla="+- 0 5853 4973"/>
                              <a:gd name="T79" fmla="*/ 5853 h 3442"/>
                              <a:gd name="T80" fmla="+- 0 9787 9355"/>
                              <a:gd name="T81" fmla="*/ T80 w 1482"/>
                              <a:gd name="T82" fmla="+- 0 8260 4973"/>
                              <a:gd name="T83" fmla="*/ 8260 h 3442"/>
                              <a:gd name="T84" fmla="+- 0 9775 9355"/>
                              <a:gd name="T85" fmla="*/ T84 w 1482"/>
                              <a:gd name="T86" fmla="+- 0 8353 4973"/>
                              <a:gd name="T87" fmla="*/ 8353 h 3442"/>
                              <a:gd name="T88" fmla="+- 0 9803 9355"/>
                              <a:gd name="T89" fmla="*/ T88 w 1482"/>
                              <a:gd name="T90" fmla="+- 0 8356 4973"/>
                              <a:gd name="T91" fmla="*/ 8356 h 3442"/>
                              <a:gd name="T92" fmla="+- 0 9923 9355"/>
                              <a:gd name="T93" fmla="*/ T92 w 1482"/>
                              <a:gd name="T94" fmla="+- 0 5658 4973"/>
                              <a:gd name="T95" fmla="*/ 5658 h 3442"/>
                              <a:gd name="T96" fmla="+- 0 9943 9355"/>
                              <a:gd name="T97" fmla="*/ T96 w 1482"/>
                              <a:gd name="T98" fmla="+- 0 5527 4973"/>
                              <a:gd name="T99" fmla="*/ 5527 h 3442"/>
                              <a:gd name="T100" fmla="+- 0 9880 9355"/>
                              <a:gd name="T101" fmla="*/ T100 w 1482"/>
                              <a:gd name="T102" fmla="+- 0 5527 4973"/>
                              <a:gd name="T103" fmla="*/ 5527 h 3442"/>
                              <a:gd name="T104" fmla="+- 0 9801 9355"/>
                              <a:gd name="T105" fmla="*/ T104 w 1482"/>
                              <a:gd name="T106" fmla="+- 0 5556 4973"/>
                              <a:gd name="T107" fmla="*/ 5556 h 3442"/>
                              <a:gd name="T108" fmla="+- 0 9947 9355"/>
                              <a:gd name="T109" fmla="*/ T108 w 1482"/>
                              <a:gd name="T110" fmla="+- 0 5673 4973"/>
                              <a:gd name="T111" fmla="*/ 5673 h 3442"/>
                              <a:gd name="T112" fmla="+- 0 9974 9355"/>
                              <a:gd name="T113" fmla="*/ T112 w 1482"/>
                              <a:gd name="T114" fmla="+- 0 8265 4973"/>
                              <a:gd name="T115" fmla="*/ 8265 h 3442"/>
                              <a:gd name="T116" fmla="+- 0 10033 9355"/>
                              <a:gd name="T117" fmla="*/ T116 w 1482"/>
                              <a:gd name="T118" fmla="+- 0 8156 4973"/>
                              <a:gd name="T119" fmla="*/ 8156 h 3442"/>
                              <a:gd name="T120" fmla="+- 0 9941 9355"/>
                              <a:gd name="T121" fmla="*/ T120 w 1482"/>
                              <a:gd name="T122" fmla="+- 0 8126 4973"/>
                              <a:gd name="T123" fmla="*/ 8126 h 3442"/>
                              <a:gd name="T124" fmla="+- 0 9917 9355"/>
                              <a:gd name="T125" fmla="*/ T124 w 1482"/>
                              <a:gd name="T126" fmla="+- 0 8106 4973"/>
                              <a:gd name="T127" fmla="*/ 8106 h 3442"/>
                              <a:gd name="T128" fmla="+- 0 9960 9355"/>
                              <a:gd name="T129" fmla="*/ T128 w 1482"/>
                              <a:gd name="T130" fmla="+- 0 8294 4973"/>
                              <a:gd name="T131" fmla="*/ 8294 h 3442"/>
                              <a:gd name="T132" fmla="+- 0 10001 9355"/>
                              <a:gd name="T133" fmla="*/ T132 w 1482"/>
                              <a:gd name="T134" fmla="+- 0 5480 4973"/>
                              <a:gd name="T135" fmla="*/ 5480 h 3442"/>
                              <a:gd name="T136" fmla="+- 0 9985 9355"/>
                              <a:gd name="T137" fmla="*/ T136 w 1482"/>
                              <a:gd name="T138" fmla="+- 0 5409 4973"/>
                              <a:gd name="T139" fmla="*/ 5409 h 3442"/>
                              <a:gd name="T140" fmla="+- 0 10104 9355"/>
                              <a:gd name="T141" fmla="*/ T140 w 1482"/>
                              <a:gd name="T142" fmla="+- 0 8069 4973"/>
                              <a:gd name="T143" fmla="*/ 8069 h 3442"/>
                              <a:gd name="T144" fmla="+- 0 10113 9355"/>
                              <a:gd name="T145" fmla="*/ T144 w 1482"/>
                              <a:gd name="T146" fmla="+- 0 8099 4973"/>
                              <a:gd name="T147" fmla="*/ 8099 h 3442"/>
                              <a:gd name="T148" fmla="+- 0 10247 9355"/>
                              <a:gd name="T149" fmla="*/ T148 w 1482"/>
                              <a:gd name="T150" fmla="+- 0 5340 4973"/>
                              <a:gd name="T151" fmla="*/ 5340 h 3442"/>
                              <a:gd name="T152" fmla="+- 0 10180 9355"/>
                              <a:gd name="T153" fmla="*/ T152 w 1482"/>
                              <a:gd name="T154" fmla="+- 0 5185 4973"/>
                              <a:gd name="T155" fmla="*/ 5185 h 3442"/>
                              <a:gd name="T156" fmla="+- 0 10243 9355"/>
                              <a:gd name="T157" fmla="*/ T156 w 1482"/>
                              <a:gd name="T158" fmla="+- 0 5466 4973"/>
                              <a:gd name="T159" fmla="*/ 5466 h 3442"/>
                              <a:gd name="T160" fmla="+- 0 10409 9355"/>
                              <a:gd name="T161" fmla="*/ T160 w 1482"/>
                              <a:gd name="T162" fmla="+- 0 8091 4973"/>
                              <a:gd name="T163" fmla="*/ 8091 h 3442"/>
                              <a:gd name="T164" fmla="+- 0 10382 9355"/>
                              <a:gd name="T165" fmla="*/ T164 w 1482"/>
                              <a:gd name="T166" fmla="+- 0 8031 4973"/>
                              <a:gd name="T167" fmla="*/ 8031 h 3442"/>
                              <a:gd name="T168" fmla="+- 0 10275 9355"/>
                              <a:gd name="T169" fmla="*/ T168 w 1482"/>
                              <a:gd name="T170" fmla="+- 0 8148 4973"/>
                              <a:gd name="T171" fmla="*/ 8148 h 3442"/>
                              <a:gd name="T172" fmla="+- 0 10375 9355"/>
                              <a:gd name="T173" fmla="*/ T172 w 1482"/>
                              <a:gd name="T174" fmla="+- 0 5149 4973"/>
                              <a:gd name="T175" fmla="*/ 5149 h 3442"/>
                              <a:gd name="T176" fmla="+- 0 10324 9355"/>
                              <a:gd name="T177" fmla="*/ T176 w 1482"/>
                              <a:gd name="T178" fmla="+- 0 5184 4973"/>
                              <a:gd name="T179" fmla="*/ 5184 h 3442"/>
                              <a:gd name="T180" fmla="+- 0 10617 9355"/>
                              <a:gd name="T181" fmla="*/ T180 w 1482"/>
                              <a:gd name="T182" fmla="+- 0 5157 4973"/>
                              <a:gd name="T183" fmla="*/ 5157 h 3442"/>
                              <a:gd name="T184" fmla="+- 0 10464 9355"/>
                              <a:gd name="T185" fmla="*/ T184 w 1482"/>
                              <a:gd name="T186" fmla="+- 0 5062 4973"/>
                              <a:gd name="T187" fmla="*/ 5062 h 3442"/>
                              <a:gd name="T188" fmla="+- 0 10609 9355"/>
                              <a:gd name="T189" fmla="*/ T188 w 1482"/>
                              <a:gd name="T190" fmla="+- 0 5112 4973"/>
                              <a:gd name="T191" fmla="*/ 5112 h 3442"/>
                              <a:gd name="T192" fmla="+- 0 10522 9355"/>
                              <a:gd name="T193" fmla="*/ T192 w 1482"/>
                              <a:gd name="T194" fmla="+- 0 4975 4973"/>
                              <a:gd name="T195" fmla="*/ 4975 h 3442"/>
                              <a:gd name="T196" fmla="+- 0 10442 9355"/>
                              <a:gd name="T197" fmla="*/ T196 w 1482"/>
                              <a:gd name="T198" fmla="+- 0 5094 4973"/>
                              <a:gd name="T199" fmla="*/ 5094 h 3442"/>
                              <a:gd name="T200" fmla="+- 0 10635 9355"/>
                              <a:gd name="T201" fmla="*/ T200 w 1482"/>
                              <a:gd name="T202" fmla="+- 0 5186 4973"/>
                              <a:gd name="T203" fmla="*/ 5186 h 3442"/>
                              <a:gd name="T204" fmla="+- 0 10549 9355"/>
                              <a:gd name="T205" fmla="*/ T204 w 1482"/>
                              <a:gd name="T206" fmla="+- 0 8097 4973"/>
                              <a:gd name="T207" fmla="*/ 8097 h 3442"/>
                              <a:gd name="T208" fmla="+- 0 10607 9355"/>
                              <a:gd name="T209" fmla="*/ T208 w 1482"/>
                              <a:gd name="T210" fmla="+- 0 7925 4973"/>
                              <a:gd name="T211" fmla="*/ 7925 h 3442"/>
                              <a:gd name="T212" fmla="+- 0 10458 9355"/>
                              <a:gd name="T213" fmla="*/ T212 w 1482"/>
                              <a:gd name="T214" fmla="+- 0 7971 4973"/>
                              <a:gd name="T215" fmla="*/ 7971 h 3442"/>
                              <a:gd name="T216" fmla="+- 0 10584 9355"/>
                              <a:gd name="T217" fmla="*/ T216 w 1482"/>
                              <a:gd name="T218" fmla="+- 0 7945 4973"/>
                              <a:gd name="T219" fmla="*/ 7945 h 3442"/>
                              <a:gd name="T220" fmla="+- 0 10497 9355"/>
                              <a:gd name="T221" fmla="*/ T220 w 1482"/>
                              <a:gd name="T222" fmla="+- 0 8130 4973"/>
                              <a:gd name="T223" fmla="*/ 8130 h 3442"/>
                              <a:gd name="T224" fmla="+- 0 10810 9355"/>
                              <a:gd name="T225" fmla="*/ T224 w 1482"/>
                              <a:gd name="T226" fmla="+- 0 7907 4973"/>
                              <a:gd name="T227" fmla="*/ 7907 h 3442"/>
                              <a:gd name="T228" fmla="+- 0 10721 9355"/>
                              <a:gd name="T229" fmla="*/ T228 w 1482"/>
                              <a:gd name="T230" fmla="+- 0 8063 4973"/>
                              <a:gd name="T231" fmla="*/ 8063 h 3442"/>
                              <a:gd name="T232" fmla="+- 0 10745 9355"/>
                              <a:gd name="T233" fmla="*/ T232 w 1482"/>
                              <a:gd name="T234" fmla="+- 0 7881 4973"/>
                              <a:gd name="T235" fmla="*/ 7881 h 3442"/>
                              <a:gd name="T236" fmla="+- 0 10786 9355"/>
                              <a:gd name="T237" fmla="*/ T236 w 1482"/>
                              <a:gd name="T238" fmla="+- 0 7873 4973"/>
                              <a:gd name="T239" fmla="*/ 7873 h 3442"/>
                              <a:gd name="T240" fmla="+- 0 10657 9355"/>
                              <a:gd name="T241" fmla="*/ T240 w 1482"/>
                              <a:gd name="T242" fmla="+- 0 7940 4973"/>
                              <a:gd name="T243" fmla="*/ 7940 h 3442"/>
                              <a:gd name="T244" fmla="+- 0 10800 9355"/>
                              <a:gd name="T245" fmla="*/ T244 w 1482"/>
                              <a:gd name="T246" fmla="+- 0 8102 4973"/>
                              <a:gd name="T247" fmla="*/ 8102 h 3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82" h="3442">
                                <a:moveTo>
                                  <a:pt x="128" y="3425"/>
                                </a:moveTo>
                                <a:lnTo>
                                  <a:pt x="71" y="3174"/>
                                </a:lnTo>
                                <a:lnTo>
                                  <a:pt x="40" y="3181"/>
                                </a:lnTo>
                                <a:lnTo>
                                  <a:pt x="97" y="3432"/>
                                </a:lnTo>
                                <a:lnTo>
                                  <a:pt x="128" y="3425"/>
                                </a:lnTo>
                                <a:moveTo>
                                  <a:pt x="174" y="989"/>
                                </a:moveTo>
                                <a:lnTo>
                                  <a:pt x="26" y="778"/>
                                </a:lnTo>
                                <a:lnTo>
                                  <a:pt x="0" y="797"/>
                                </a:lnTo>
                                <a:lnTo>
                                  <a:pt x="148" y="1007"/>
                                </a:lnTo>
                                <a:lnTo>
                                  <a:pt x="174" y="989"/>
                                </a:lnTo>
                                <a:moveTo>
                                  <a:pt x="333" y="3379"/>
                                </a:moveTo>
                                <a:lnTo>
                                  <a:pt x="328" y="3373"/>
                                </a:lnTo>
                                <a:lnTo>
                                  <a:pt x="323" y="3366"/>
                                </a:lnTo>
                                <a:lnTo>
                                  <a:pt x="323" y="3365"/>
                                </a:lnTo>
                                <a:lnTo>
                                  <a:pt x="320" y="3359"/>
                                </a:lnTo>
                                <a:lnTo>
                                  <a:pt x="318" y="3351"/>
                                </a:lnTo>
                                <a:lnTo>
                                  <a:pt x="314" y="3340"/>
                                </a:lnTo>
                                <a:lnTo>
                                  <a:pt x="311" y="3324"/>
                                </a:lnTo>
                                <a:lnTo>
                                  <a:pt x="306" y="3305"/>
                                </a:lnTo>
                                <a:lnTo>
                                  <a:pt x="304" y="3297"/>
                                </a:lnTo>
                                <a:lnTo>
                                  <a:pt x="297" y="3264"/>
                                </a:lnTo>
                                <a:lnTo>
                                  <a:pt x="294" y="3250"/>
                                </a:lnTo>
                                <a:lnTo>
                                  <a:pt x="291" y="3241"/>
                                </a:lnTo>
                                <a:lnTo>
                                  <a:pt x="288" y="3234"/>
                                </a:lnTo>
                                <a:lnTo>
                                  <a:pt x="285" y="3228"/>
                                </a:lnTo>
                                <a:lnTo>
                                  <a:pt x="280" y="3221"/>
                                </a:lnTo>
                                <a:lnTo>
                                  <a:pt x="278" y="3219"/>
                                </a:lnTo>
                                <a:lnTo>
                                  <a:pt x="278" y="3332"/>
                                </a:lnTo>
                                <a:lnTo>
                                  <a:pt x="274" y="3350"/>
                                </a:lnTo>
                                <a:lnTo>
                                  <a:pt x="268" y="3359"/>
                                </a:lnTo>
                                <a:lnTo>
                                  <a:pt x="260" y="3366"/>
                                </a:lnTo>
                                <a:lnTo>
                                  <a:pt x="252" y="3373"/>
                                </a:lnTo>
                                <a:lnTo>
                                  <a:pt x="242" y="3378"/>
                                </a:lnTo>
                                <a:lnTo>
                                  <a:pt x="230" y="3381"/>
                                </a:lnTo>
                                <a:lnTo>
                                  <a:pt x="218" y="3384"/>
                                </a:lnTo>
                                <a:lnTo>
                                  <a:pt x="209" y="3383"/>
                                </a:lnTo>
                                <a:lnTo>
                                  <a:pt x="201" y="3379"/>
                                </a:lnTo>
                                <a:lnTo>
                                  <a:pt x="194" y="3375"/>
                                </a:lnTo>
                                <a:lnTo>
                                  <a:pt x="189" y="3369"/>
                                </a:lnTo>
                                <a:lnTo>
                                  <a:pt x="186" y="3355"/>
                                </a:lnTo>
                                <a:lnTo>
                                  <a:pt x="186" y="3350"/>
                                </a:lnTo>
                                <a:lnTo>
                                  <a:pt x="190" y="3340"/>
                                </a:lnTo>
                                <a:lnTo>
                                  <a:pt x="193" y="3335"/>
                                </a:lnTo>
                                <a:lnTo>
                                  <a:pt x="198" y="3332"/>
                                </a:lnTo>
                                <a:lnTo>
                                  <a:pt x="203" y="3329"/>
                                </a:lnTo>
                                <a:lnTo>
                                  <a:pt x="211" y="3324"/>
                                </a:lnTo>
                                <a:lnTo>
                                  <a:pt x="224" y="3320"/>
                                </a:lnTo>
                                <a:lnTo>
                                  <a:pt x="239" y="3314"/>
                                </a:lnTo>
                                <a:lnTo>
                                  <a:pt x="252" y="3308"/>
                                </a:lnTo>
                                <a:lnTo>
                                  <a:pt x="263" y="3302"/>
                                </a:lnTo>
                                <a:lnTo>
                                  <a:pt x="271" y="3297"/>
                                </a:lnTo>
                                <a:lnTo>
                                  <a:pt x="274" y="3308"/>
                                </a:lnTo>
                                <a:lnTo>
                                  <a:pt x="277" y="3322"/>
                                </a:lnTo>
                                <a:lnTo>
                                  <a:pt x="278" y="3332"/>
                                </a:lnTo>
                                <a:lnTo>
                                  <a:pt x="278" y="3219"/>
                                </a:lnTo>
                                <a:lnTo>
                                  <a:pt x="275" y="3217"/>
                                </a:lnTo>
                                <a:lnTo>
                                  <a:pt x="269" y="3212"/>
                                </a:lnTo>
                                <a:lnTo>
                                  <a:pt x="261" y="3209"/>
                                </a:lnTo>
                                <a:lnTo>
                                  <a:pt x="250" y="3208"/>
                                </a:lnTo>
                                <a:lnTo>
                                  <a:pt x="239" y="3206"/>
                                </a:lnTo>
                                <a:lnTo>
                                  <a:pt x="226" y="3207"/>
                                </a:lnTo>
                                <a:lnTo>
                                  <a:pt x="211" y="3211"/>
                                </a:lnTo>
                                <a:lnTo>
                                  <a:pt x="200" y="3214"/>
                                </a:lnTo>
                                <a:lnTo>
                                  <a:pt x="189" y="3217"/>
                                </a:lnTo>
                                <a:lnTo>
                                  <a:pt x="180" y="3222"/>
                                </a:lnTo>
                                <a:lnTo>
                                  <a:pt x="171" y="3226"/>
                                </a:lnTo>
                                <a:lnTo>
                                  <a:pt x="160" y="3233"/>
                                </a:lnTo>
                                <a:lnTo>
                                  <a:pt x="152" y="3242"/>
                                </a:lnTo>
                                <a:lnTo>
                                  <a:pt x="147" y="3252"/>
                                </a:lnTo>
                                <a:lnTo>
                                  <a:pt x="143" y="3260"/>
                                </a:lnTo>
                                <a:lnTo>
                                  <a:pt x="141" y="3272"/>
                                </a:lnTo>
                                <a:lnTo>
                                  <a:pt x="141" y="3285"/>
                                </a:lnTo>
                                <a:lnTo>
                                  <a:pt x="172" y="3283"/>
                                </a:lnTo>
                                <a:lnTo>
                                  <a:pt x="173" y="3269"/>
                                </a:lnTo>
                                <a:lnTo>
                                  <a:pt x="176" y="3259"/>
                                </a:lnTo>
                                <a:lnTo>
                                  <a:pt x="182" y="3252"/>
                                </a:lnTo>
                                <a:lnTo>
                                  <a:pt x="187" y="3246"/>
                                </a:lnTo>
                                <a:lnTo>
                                  <a:pt x="198" y="3241"/>
                                </a:lnTo>
                                <a:lnTo>
                                  <a:pt x="212" y="3237"/>
                                </a:lnTo>
                                <a:lnTo>
                                  <a:pt x="228" y="3234"/>
                                </a:lnTo>
                                <a:lnTo>
                                  <a:pt x="240" y="3235"/>
                                </a:lnTo>
                                <a:lnTo>
                                  <a:pt x="250" y="3240"/>
                                </a:lnTo>
                                <a:lnTo>
                                  <a:pt x="257" y="3244"/>
                                </a:lnTo>
                                <a:lnTo>
                                  <a:pt x="262" y="3252"/>
                                </a:lnTo>
                                <a:lnTo>
                                  <a:pt x="264" y="3264"/>
                                </a:lnTo>
                                <a:lnTo>
                                  <a:pt x="265" y="3266"/>
                                </a:lnTo>
                                <a:lnTo>
                                  <a:pt x="265" y="3269"/>
                                </a:lnTo>
                                <a:lnTo>
                                  <a:pt x="266" y="3273"/>
                                </a:lnTo>
                                <a:lnTo>
                                  <a:pt x="257" y="3278"/>
                                </a:lnTo>
                                <a:lnTo>
                                  <a:pt x="245" y="3283"/>
                                </a:lnTo>
                                <a:lnTo>
                                  <a:pt x="230" y="3289"/>
                                </a:lnTo>
                                <a:lnTo>
                                  <a:pt x="213" y="3296"/>
                                </a:lnTo>
                                <a:lnTo>
                                  <a:pt x="201" y="3300"/>
                                </a:lnTo>
                                <a:lnTo>
                                  <a:pt x="193" y="3303"/>
                                </a:lnTo>
                                <a:lnTo>
                                  <a:pt x="179" y="3311"/>
                                </a:lnTo>
                                <a:lnTo>
                                  <a:pt x="173" y="3316"/>
                                </a:lnTo>
                                <a:lnTo>
                                  <a:pt x="167" y="3322"/>
                                </a:lnTo>
                                <a:lnTo>
                                  <a:pt x="161" y="3327"/>
                                </a:lnTo>
                                <a:lnTo>
                                  <a:pt x="157" y="3335"/>
                                </a:lnTo>
                                <a:lnTo>
                                  <a:pt x="155" y="3343"/>
                                </a:lnTo>
                                <a:lnTo>
                                  <a:pt x="153" y="3351"/>
                                </a:lnTo>
                                <a:lnTo>
                                  <a:pt x="152" y="3360"/>
                                </a:lnTo>
                                <a:lnTo>
                                  <a:pt x="154" y="3369"/>
                                </a:lnTo>
                                <a:lnTo>
                                  <a:pt x="158" y="3379"/>
                                </a:lnTo>
                                <a:lnTo>
                                  <a:pt x="163" y="3389"/>
                                </a:lnTo>
                                <a:lnTo>
                                  <a:pt x="170" y="3396"/>
                                </a:lnTo>
                                <a:lnTo>
                                  <a:pt x="179" y="3403"/>
                                </a:lnTo>
                                <a:lnTo>
                                  <a:pt x="189" y="3407"/>
                                </a:lnTo>
                                <a:lnTo>
                                  <a:pt x="201" y="3409"/>
                                </a:lnTo>
                                <a:lnTo>
                                  <a:pt x="214" y="3409"/>
                                </a:lnTo>
                                <a:lnTo>
                                  <a:pt x="228" y="3407"/>
                                </a:lnTo>
                                <a:lnTo>
                                  <a:pt x="241" y="3404"/>
                                </a:lnTo>
                                <a:lnTo>
                                  <a:pt x="251" y="3400"/>
                                </a:lnTo>
                                <a:lnTo>
                                  <a:pt x="261" y="3393"/>
                                </a:lnTo>
                                <a:lnTo>
                                  <a:pt x="271" y="3387"/>
                                </a:lnTo>
                                <a:lnTo>
                                  <a:pt x="274" y="3384"/>
                                </a:lnTo>
                                <a:lnTo>
                                  <a:pt x="280" y="3377"/>
                                </a:lnTo>
                                <a:lnTo>
                                  <a:pt x="290" y="3365"/>
                                </a:lnTo>
                                <a:lnTo>
                                  <a:pt x="292" y="3373"/>
                                </a:lnTo>
                                <a:lnTo>
                                  <a:pt x="296" y="3381"/>
                                </a:lnTo>
                                <a:lnTo>
                                  <a:pt x="301" y="3386"/>
                                </a:lnTo>
                                <a:lnTo>
                                  <a:pt x="333" y="3379"/>
                                </a:lnTo>
                                <a:moveTo>
                                  <a:pt x="347" y="868"/>
                                </a:moveTo>
                                <a:lnTo>
                                  <a:pt x="339" y="865"/>
                                </a:lnTo>
                                <a:lnTo>
                                  <a:pt x="333" y="860"/>
                                </a:lnTo>
                                <a:lnTo>
                                  <a:pt x="327" y="854"/>
                                </a:lnTo>
                                <a:lnTo>
                                  <a:pt x="322" y="848"/>
                                </a:lnTo>
                                <a:lnTo>
                                  <a:pt x="314" y="839"/>
                                </a:lnTo>
                                <a:lnTo>
                                  <a:pt x="305" y="826"/>
                                </a:lnTo>
                                <a:lnTo>
                                  <a:pt x="297" y="816"/>
                                </a:lnTo>
                                <a:lnTo>
                                  <a:pt x="281" y="792"/>
                                </a:lnTo>
                                <a:lnTo>
                                  <a:pt x="281" y="863"/>
                                </a:lnTo>
                                <a:lnTo>
                                  <a:pt x="281" y="865"/>
                                </a:lnTo>
                                <a:lnTo>
                                  <a:pt x="279" y="874"/>
                                </a:lnTo>
                                <a:lnTo>
                                  <a:pt x="274" y="884"/>
                                </a:lnTo>
                                <a:lnTo>
                                  <a:pt x="270" y="894"/>
                                </a:lnTo>
                                <a:lnTo>
                                  <a:pt x="262" y="902"/>
                                </a:lnTo>
                                <a:lnTo>
                                  <a:pt x="252" y="909"/>
                                </a:lnTo>
                                <a:lnTo>
                                  <a:pt x="242" y="916"/>
                                </a:lnTo>
                                <a:lnTo>
                                  <a:pt x="233" y="919"/>
                                </a:lnTo>
                                <a:lnTo>
                                  <a:pt x="225" y="918"/>
                                </a:lnTo>
                                <a:lnTo>
                                  <a:pt x="216" y="917"/>
                                </a:lnTo>
                                <a:lnTo>
                                  <a:pt x="210" y="913"/>
                                </a:lnTo>
                                <a:lnTo>
                                  <a:pt x="205" y="907"/>
                                </a:lnTo>
                                <a:lnTo>
                                  <a:pt x="201" y="902"/>
                                </a:lnTo>
                                <a:lnTo>
                                  <a:pt x="200" y="897"/>
                                </a:lnTo>
                                <a:lnTo>
                                  <a:pt x="200" y="891"/>
                                </a:lnTo>
                                <a:lnTo>
                                  <a:pt x="200" y="886"/>
                                </a:lnTo>
                                <a:lnTo>
                                  <a:pt x="201" y="881"/>
                                </a:lnTo>
                                <a:lnTo>
                                  <a:pt x="204" y="876"/>
                                </a:lnTo>
                                <a:lnTo>
                                  <a:pt x="207" y="871"/>
                                </a:lnTo>
                                <a:lnTo>
                                  <a:pt x="213" y="864"/>
                                </a:lnTo>
                                <a:lnTo>
                                  <a:pt x="223" y="855"/>
                                </a:lnTo>
                                <a:lnTo>
                                  <a:pt x="235" y="844"/>
                                </a:lnTo>
                                <a:lnTo>
                                  <a:pt x="244" y="833"/>
                                </a:lnTo>
                                <a:lnTo>
                                  <a:pt x="252" y="824"/>
                                </a:lnTo>
                                <a:lnTo>
                                  <a:pt x="258" y="816"/>
                                </a:lnTo>
                                <a:lnTo>
                                  <a:pt x="265" y="825"/>
                                </a:lnTo>
                                <a:lnTo>
                                  <a:pt x="273" y="837"/>
                                </a:lnTo>
                                <a:lnTo>
                                  <a:pt x="278" y="846"/>
                                </a:lnTo>
                                <a:lnTo>
                                  <a:pt x="279" y="855"/>
                                </a:lnTo>
                                <a:lnTo>
                                  <a:pt x="281" y="863"/>
                                </a:lnTo>
                                <a:lnTo>
                                  <a:pt x="281" y="792"/>
                                </a:lnTo>
                                <a:lnTo>
                                  <a:pt x="269" y="775"/>
                                </a:lnTo>
                                <a:lnTo>
                                  <a:pt x="265" y="770"/>
                                </a:lnTo>
                                <a:lnTo>
                                  <a:pt x="261" y="764"/>
                                </a:lnTo>
                                <a:lnTo>
                                  <a:pt x="255" y="756"/>
                                </a:lnTo>
                                <a:lnTo>
                                  <a:pt x="251" y="752"/>
                                </a:lnTo>
                                <a:lnTo>
                                  <a:pt x="245" y="746"/>
                                </a:lnTo>
                                <a:lnTo>
                                  <a:pt x="238" y="742"/>
                                </a:lnTo>
                                <a:lnTo>
                                  <a:pt x="223" y="738"/>
                                </a:lnTo>
                                <a:lnTo>
                                  <a:pt x="215" y="739"/>
                                </a:lnTo>
                                <a:lnTo>
                                  <a:pt x="204" y="741"/>
                                </a:lnTo>
                                <a:lnTo>
                                  <a:pt x="194" y="744"/>
                                </a:lnTo>
                                <a:lnTo>
                                  <a:pt x="182" y="750"/>
                                </a:lnTo>
                                <a:lnTo>
                                  <a:pt x="169" y="759"/>
                                </a:lnTo>
                                <a:lnTo>
                                  <a:pt x="160" y="766"/>
                                </a:lnTo>
                                <a:lnTo>
                                  <a:pt x="152" y="774"/>
                                </a:lnTo>
                                <a:lnTo>
                                  <a:pt x="145" y="781"/>
                                </a:lnTo>
                                <a:lnTo>
                                  <a:pt x="139" y="789"/>
                                </a:lnTo>
                                <a:lnTo>
                                  <a:pt x="131" y="800"/>
                                </a:lnTo>
                                <a:lnTo>
                                  <a:pt x="127" y="810"/>
                                </a:lnTo>
                                <a:lnTo>
                                  <a:pt x="126" y="831"/>
                                </a:lnTo>
                                <a:lnTo>
                                  <a:pt x="128" y="842"/>
                                </a:lnTo>
                                <a:lnTo>
                                  <a:pt x="134" y="855"/>
                                </a:lnTo>
                                <a:lnTo>
                                  <a:pt x="161" y="840"/>
                                </a:lnTo>
                                <a:lnTo>
                                  <a:pt x="157" y="828"/>
                                </a:lnTo>
                                <a:lnTo>
                                  <a:pt x="155" y="817"/>
                                </a:lnTo>
                                <a:lnTo>
                                  <a:pt x="158" y="809"/>
                                </a:lnTo>
                                <a:lnTo>
                                  <a:pt x="161" y="800"/>
                                </a:lnTo>
                                <a:lnTo>
                                  <a:pt x="169" y="792"/>
                                </a:lnTo>
                                <a:lnTo>
                                  <a:pt x="194" y="774"/>
                                </a:lnTo>
                                <a:lnTo>
                                  <a:pt x="206" y="770"/>
                                </a:lnTo>
                                <a:lnTo>
                                  <a:pt x="216" y="771"/>
                                </a:lnTo>
                                <a:lnTo>
                                  <a:pt x="224" y="772"/>
                                </a:lnTo>
                                <a:lnTo>
                                  <a:pt x="232" y="778"/>
                                </a:lnTo>
                                <a:lnTo>
                                  <a:pt x="239" y="788"/>
                                </a:lnTo>
                                <a:lnTo>
                                  <a:pt x="240" y="789"/>
                                </a:lnTo>
                                <a:lnTo>
                                  <a:pt x="244" y="795"/>
                                </a:lnTo>
                                <a:lnTo>
                                  <a:pt x="237" y="804"/>
                                </a:lnTo>
                                <a:lnTo>
                                  <a:pt x="228" y="813"/>
                                </a:lnTo>
                                <a:lnTo>
                                  <a:pt x="217" y="824"/>
                                </a:lnTo>
                                <a:lnTo>
                                  <a:pt x="204" y="837"/>
                                </a:lnTo>
                                <a:lnTo>
                                  <a:pt x="195" y="845"/>
                                </a:lnTo>
                                <a:lnTo>
                                  <a:pt x="188" y="852"/>
                                </a:lnTo>
                                <a:lnTo>
                                  <a:pt x="178" y="863"/>
                                </a:lnTo>
                                <a:lnTo>
                                  <a:pt x="174" y="871"/>
                                </a:lnTo>
                                <a:lnTo>
                                  <a:pt x="171" y="879"/>
                                </a:lnTo>
                                <a:lnTo>
                                  <a:pt x="168" y="886"/>
                                </a:lnTo>
                                <a:lnTo>
                                  <a:pt x="167" y="894"/>
                                </a:lnTo>
                                <a:lnTo>
                                  <a:pt x="168" y="903"/>
                                </a:lnTo>
                                <a:lnTo>
                                  <a:pt x="169" y="911"/>
                                </a:lnTo>
                                <a:lnTo>
                                  <a:pt x="172" y="919"/>
                                </a:lnTo>
                                <a:lnTo>
                                  <a:pt x="178" y="927"/>
                                </a:lnTo>
                                <a:lnTo>
                                  <a:pt x="185" y="935"/>
                                </a:lnTo>
                                <a:lnTo>
                                  <a:pt x="193" y="942"/>
                                </a:lnTo>
                                <a:lnTo>
                                  <a:pt x="203" y="946"/>
                                </a:lnTo>
                                <a:lnTo>
                                  <a:pt x="213" y="949"/>
                                </a:lnTo>
                                <a:lnTo>
                                  <a:pt x="224" y="949"/>
                                </a:lnTo>
                                <a:lnTo>
                                  <a:pt x="236" y="946"/>
                                </a:lnTo>
                                <a:lnTo>
                                  <a:pt x="248" y="941"/>
                                </a:lnTo>
                                <a:lnTo>
                                  <a:pt x="260" y="934"/>
                                </a:lnTo>
                                <a:lnTo>
                                  <a:pt x="271" y="927"/>
                                </a:lnTo>
                                <a:lnTo>
                                  <a:pt x="278" y="919"/>
                                </a:lnTo>
                                <a:lnTo>
                                  <a:pt x="279" y="918"/>
                                </a:lnTo>
                                <a:lnTo>
                                  <a:pt x="285" y="909"/>
                                </a:lnTo>
                                <a:lnTo>
                                  <a:pt x="292" y="899"/>
                                </a:lnTo>
                                <a:lnTo>
                                  <a:pt x="297" y="887"/>
                                </a:lnTo>
                                <a:lnTo>
                                  <a:pt x="301" y="872"/>
                                </a:lnTo>
                                <a:lnTo>
                                  <a:pt x="307" y="879"/>
                                </a:lnTo>
                                <a:lnTo>
                                  <a:pt x="313" y="884"/>
                                </a:lnTo>
                                <a:lnTo>
                                  <a:pt x="319" y="887"/>
                                </a:lnTo>
                                <a:lnTo>
                                  <a:pt x="341" y="872"/>
                                </a:lnTo>
                                <a:lnTo>
                                  <a:pt x="347" y="868"/>
                                </a:lnTo>
                                <a:moveTo>
                                  <a:pt x="440" y="3413"/>
                                </a:moveTo>
                                <a:lnTo>
                                  <a:pt x="383" y="3413"/>
                                </a:lnTo>
                                <a:lnTo>
                                  <a:pt x="376" y="3413"/>
                                </a:lnTo>
                                <a:lnTo>
                                  <a:pt x="386" y="3441"/>
                                </a:lnTo>
                                <a:lnTo>
                                  <a:pt x="394" y="3442"/>
                                </a:lnTo>
                                <a:lnTo>
                                  <a:pt x="400" y="3441"/>
                                </a:lnTo>
                                <a:lnTo>
                                  <a:pt x="416" y="3438"/>
                                </a:lnTo>
                                <a:lnTo>
                                  <a:pt x="424" y="3434"/>
                                </a:lnTo>
                                <a:lnTo>
                                  <a:pt x="430" y="3427"/>
                                </a:lnTo>
                                <a:lnTo>
                                  <a:pt x="436" y="3421"/>
                                </a:lnTo>
                                <a:lnTo>
                                  <a:pt x="440" y="3413"/>
                                </a:lnTo>
                                <a:moveTo>
                                  <a:pt x="459" y="858"/>
                                </a:moveTo>
                                <a:lnTo>
                                  <a:pt x="457" y="845"/>
                                </a:lnTo>
                                <a:lnTo>
                                  <a:pt x="456" y="838"/>
                                </a:lnTo>
                                <a:lnTo>
                                  <a:pt x="454" y="828"/>
                                </a:lnTo>
                                <a:lnTo>
                                  <a:pt x="451" y="815"/>
                                </a:lnTo>
                                <a:lnTo>
                                  <a:pt x="447" y="800"/>
                                </a:lnTo>
                                <a:lnTo>
                                  <a:pt x="441" y="777"/>
                                </a:lnTo>
                                <a:lnTo>
                                  <a:pt x="397" y="605"/>
                                </a:lnTo>
                                <a:lnTo>
                                  <a:pt x="371" y="623"/>
                                </a:lnTo>
                                <a:lnTo>
                                  <a:pt x="401" y="735"/>
                                </a:lnTo>
                                <a:lnTo>
                                  <a:pt x="404" y="746"/>
                                </a:lnTo>
                                <a:lnTo>
                                  <a:pt x="407" y="756"/>
                                </a:lnTo>
                                <a:lnTo>
                                  <a:pt x="411" y="767"/>
                                </a:lnTo>
                                <a:lnTo>
                                  <a:pt x="414" y="777"/>
                                </a:lnTo>
                                <a:lnTo>
                                  <a:pt x="405" y="770"/>
                                </a:lnTo>
                                <a:lnTo>
                                  <a:pt x="396" y="763"/>
                                </a:lnTo>
                                <a:lnTo>
                                  <a:pt x="387" y="756"/>
                                </a:lnTo>
                                <a:lnTo>
                                  <a:pt x="378" y="750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3"/>
                                </a:lnTo>
                                <a:lnTo>
                                  <a:pt x="422" y="815"/>
                                </a:lnTo>
                                <a:lnTo>
                                  <a:pt x="423" y="819"/>
                                </a:lnTo>
                                <a:lnTo>
                                  <a:pt x="424" y="822"/>
                                </a:lnTo>
                                <a:lnTo>
                                  <a:pt x="424" y="823"/>
                                </a:lnTo>
                                <a:lnTo>
                                  <a:pt x="428" y="836"/>
                                </a:lnTo>
                                <a:lnTo>
                                  <a:pt x="430" y="844"/>
                                </a:lnTo>
                                <a:lnTo>
                                  <a:pt x="430" y="846"/>
                                </a:lnTo>
                                <a:lnTo>
                                  <a:pt x="430" y="854"/>
                                </a:lnTo>
                                <a:lnTo>
                                  <a:pt x="429" y="858"/>
                                </a:lnTo>
                                <a:lnTo>
                                  <a:pt x="427" y="862"/>
                                </a:lnTo>
                                <a:lnTo>
                                  <a:pt x="425" y="867"/>
                                </a:lnTo>
                                <a:lnTo>
                                  <a:pt x="421" y="871"/>
                                </a:lnTo>
                                <a:lnTo>
                                  <a:pt x="415" y="875"/>
                                </a:lnTo>
                                <a:lnTo>
                                  <a:pt x="411" y="878"/>
                                </a:lnTo>
                                <a:lnTo>
                                  <a:pt x="406" y="880"/>
                                </a:lnTo>
                                <a:lnTo>
                                  <a:pt x="399" y="883"/>
                                </a:lnTo>
                                <a:lnTo>
                                  <a:pt x="419" y="905"/>
                                </a:lnTo>
                                <a:lnTo>
                                  <a:pt x="426" y="903"/>
                                </a:lnTo>
                                <a:lnTo>
                                  <a:pt x="433" y="900"/>
                                </a:lnTo>
                                <a:lnTo>
                                  <a:pt x="438" y="897"/>
                                </a:lnTo>
                                <a:lnTo>
                                  <a:pt x="446" y="891"/>
                                </a:lnTo>
                                <a:lnTo>
                                  <a:pt x="452" y="884"/>
                                </a:lnTo>
                                <a:lnTo>
                                  <a:pt x="455" y="876"/>
                                </a:lnTo>
                                <a:lnTo>
                                  <a:pt x="458" y="868"/>
                                </a:lnTo>
                                <a:lnTo>
                                  <a:pt x="459" y="858"/>
                                </a:lnTo>
                                <a:moveTo>
                                  <a:pt x="480" y="3155"/>
                                </a:moveTo>
                                <a:lnTo>
                                  <a:pt x="449" y="3162"/>
                                </a:lnTo>
                                <a:lnTo>
                                  <a:pt x="434" y="3278"/>
                                </a:lnTo>
                                <a:lnTo>
                                  <a:pt x="432" y="3287"/>
                                </a:lnTo>
                                <a:lnTo>
                                  <a:pt x="432" y="3298"/>
                                </a:lnTo>
                                <a:lnTo>
                                  <a:pt x="431" y="3311"/>
                                </a:lnTo>
                                <a:lnTo>
                                  <a:pt x="430" y="3321"/>
                                </a:lnTo>
                                <a:lnTo>
                                  <a:pt x="425" y="3311"/>
                                </a:lnTo>
                                <a:lnTo>
                                  <a:pt x="419" y="3301"/>
                                </a:lnTo>
                                <a:lnTo>
                                  <a:pt x="414" y="3291"/>
                                </a:lnTo>
                                <a:lnTo>
                                  <a:pt x="408" y="3282"/>
                                </a:lnTo>
                                <a:lnTo>
                                  <a:pt x="346" y="3185"/>
                                </a:lnTo>
                                <a:lnTo>
                                  <a:pt x="313" y="3192"/>
                                </a:lnTo>
                                <a:lnTo>
                                  <a:pt x="423" y="3359"/>
                                </a:lnTo>
                                <a:lnTo>
                                  <a:pt x="423" y="3360"/>
                                </a:lnTo>
                                <a:lnTo>
                                  <a:pt x="422" y="3363"/>
                                </a:lnTo>
                                <a:lnTo>
                                  <a:pt x="422" y="3365"/>
                                </a:lnTo>
                                <a:lnTo>
                                  <a:pt x="420" y="3380"/>
                                </a:lnTo>
                                <a:lnTo>
                                  <a:pt x="419" y="3389"/>
                                </a:lnTo>
                                <a:lnTo>
                                  <a:pt x="418" y="3392"/>
                                </a:lnTo>
                                <a:lnTo>
                                  <a:pt x="416" y="3397"/>
                                </a:lnTo>
                                <a:lnTo>
                                  <a:pt x="413" y="3401"/>
                                </a:lnTo>
                                <a:lnTo>
                                  <a:pt x="406" y="3407"/>
                                </a:lnTo>
                                <a:lnTo>
                                  <a:pt x="401" y="3410"/>
                                </a:lnTo>
                                <a:lnTo>
                                  <a:pt x="394" y="3411"/>
                                </a:lnTo>
                                <a:lnTo>
                                  <a:pt x="389" y="3412"/>
                                </a:lnTo>
                                <a:lnTo>
                                  <a:pt x="386" y="3413"/>
                                </a:lnTo>
                                <a:lnTo>
                                  <a:pt x="440" y="3413"/>
                                </a:lnTo>
                                <a:lnTo>
                                  <a:pt x="441" y="3412"/>
                                </a:lnTo>
                                <a:lnTo>
                                  <a:pt x="444" y="3401"/>
                                </a:lnTo>
                                <a:lnTo>
                                  <a:pt x="446" y="3393"/>
                                </a:lnTo>
                                <a:lnTo>
                                  <a:pt x="448" y="3383"/>
                                </a:lnTo>
                                <a:lnTo>
                                  <a:pt x="450" y="3370"/>
                                </a:lnTo>
                                <a:lnTo>
                                  <a:pt x="457" y="3321"/>
                                </a:lnTo>
                                <a:lnTo>
                                  <a:pt x="480" y="3155"/>
                                </a:lnTo>
                                <a:moveTo>
                                  <a:pt x="631" y="631"/>
                                </a:moveTo>
                                <a:lnTo>
                                  <a:pt x="629" y="618"/>
                                </a:lnTo>
                                <a:lnTo>
                                  <a:pt x="625" y="604"/>
                                </a:lnTo>
                                <a:lnTo>
                                  <a:pt x="596" y="619"/>
                                </a:lnTo>
                                <a:lnTo>
                                  <a:pt x="600" y="633"/>
                                </a:lnTo>
                                <a:lnTo>
                                  <a:pt x="600" y="645"/>
                                </a:lnTo>
                                <a:lnTo>
                                  <a:pt x="597" y="655"/>
                                </a:lnTo>
                                <a:lnTo>
                                  <a:pt x="593" y="664"/>
                                </a:lnTo>
                                <a:lnTo>
                                  <a:pt x="587" y="672"/>
                                </a:lnTo>
                                <a:lnTo>
                                  <a:pt x="578" y="679"/>
                                </a:lnTo>
                                <a:lnTo>
                                  <a:pt x="568" y="685"/>
                                </a:lnTo>
                                <a:lnTo>
                                  <a:pt x="558" y="688"/>
                                </a:lnTo>
                                <a:lnTo>
                                  <a:pt x="547" y="689"/>
                                </a:lnTo>
                                <a:lnTo>
                                  <a:pt x="536" y="688"/>
                                </a:lnTo>
                                <a:lnTo>
                                  <a:pt x="525" y="685"/>
                                </a:lnTo>
                                <a:lnTo>
                                  <a:pt x="515" y="679"/>
                                </a:lnTo>
                                <a:lnTo>
                                  <a:pt x="505" y="670"/>
                                </a:lnTo>
                                <a:lnTo>
                                  <a:pt x="495" y="660"/>
                                </a:lnTo>
                                <a:lnTo>
                                  <a:pt x="527" y="637"/>
                                </a:lnTo>
                                <a:lnTo>
                                  <a:pt x="609" y="580"/>
                                </a:lnTo>
                                <a:lnTo>
                                  <a:pt x="607" y="576"/>
                                </a:lnTo>
                                <a:lnTo>
                                  <a:pt x="605" y="574"/>
                                </a:lnTo>
                                <a:lnTo>
                                  <a:pt x="604" y="573"/>
                                </a:lnTo>
                                <a:lnTo>
                                  <a:pt x="590" y="556"/>
                                </a:lnTo>
                                <a:lnTo>
                                  <a:pt x="588" y="554"/>
                                </a:lnTo>
                                <a:lnTo>
                                  <a:pt x="576" y="542"/>
                                </a:lnTo>
                                <a:lnTo>
                                  <a:pt x="567" y="537"/>
                                </a:lnTo>
                                <a:lnTo>
                                  <a:pt x="567" y="577"/>
                                </a:lnTo>
                                <a:lnTo>
                                  <a:pt x="481" y="637"/>
                                </a:lnTo>
                                <a:lnTo>
                                  <a:pt x="476" y="627"/>
                                </a:lnTo>
                                <a:lnTo>
                                  <a:pt x="473" y="617"/>
                                </a:lnTo>
                                <a:lnTo>
                                  <a:pt x="472" y="606"/>
                                </a:lnTo>
                                <a:lnTo>
                                  <a:pt x="472" y="596"/>
                                </a:lnTo>
                                <a:lnTo>
                                  <a:pt x="475" y="582"/>
                                </a:lnTo>
                                <a:lnTo>
                                  <a:pt x="482" y="571"/>
                                </a:lnTo>
                                <a:lnTo>
                                  <a:pt x="494" y="563"/>
                                </a:lnTo>
                                <a:lnTo>
                                  <a:pt x="504" y="557"/>
                                </a:lnTo>
                                <a:lnTo>
                                  <a:pt x="515" y="554"/>
                                </a:lnTo>
                                <a:lnTo>
                                  <a:pt x="525" y="554"/>
                                </a:lnTo>
                                <a:lnTo>
                                  <a:pt x="537" y="555"/>
                                </a:lnTo>
                                <a:lnTo>
                                  <a:pt x="547" y="558"/>
                                </a:lnTo>
                                <a:lnTo>
                                  <a:pt x="557" y="565"/>
                                </a:lnTo>
                                <a:lnTo>
                                  <a:pt x="567" y="577"/>
                                </a:lnTo>
                                <a:lnTo>
                                  <a:pt x="567" y="537"/>
                                </a:lnTo>
                                <a:lnTo>
                                  <a:pt x="560" y="533"/>
                                </a:lnTo>
                                <a:lnTo>
                                  <a:pt x="544" y="528"/>
                                </a:lnTo>
                                <a:lnTo>
                                  <a:pt x="527" y="526"/>
                                </a:lnTo>
                                <a:lnTo>
                                  <a:pt x="510" y="527"/>
                                </a:lnTo>
                                <a:lnTo>
                                  <a:pt x="494" y="533"/>
                                </a:lnTo>
                                <a:lnTo>
                                  <a:pt x="479" y="542"/>
                                </a:lnTo>
                                <a:lnTo>
                                  <a:pt x="465" y="554"/>
                                </a:lnTo>
                                <a:lnTo>
                                  <a:pt x="454" y="567"/>
                                </a:lnTo>
                                <a:lnTo>
                                  <a:pt x="446" y="583"/>
                                </a:lnTo>
                                <a:lnTo>
                                  <a:pt x="442" y="599"/>
                                </a:lnTo>
                                <a:lnTo>
                                  <a:pt x="442" y="609"/>
                                </a:lnTo>
                                <a:lnTo>
                                  <a:pt x="442" y="618"/>
                                </a:lnTo>
                                <a:lnTo>
                                  <a:pt x="445" y="635"/>
                                </a:lnTo>
                                <a:lnTo>
                                  <a:pt x="453" y="654"/>
                                </a:lnTo>
                                <a:lnTo>
                                  <a:pt x="465" y="673"/>
                                </a:lnTo>
                                <a:lnTo>
                                  <a:pt x="478" y="690"/>
                                </a:lnTo>
                                <a:lnTo>
                                  <a:pt x="493" y="703"/>
                                </a:lnTo>
                                <a:lnTo>
                                  <a:pt x="508" y="712"/>
                                </a:lnTo>
                                <a:lnTo>
                                  <a:pt x="525" y="717"/>
                                </a:lnTo>
                                <a:lnTo>
                                  <a:pt x="542" y="719"/>
                                </a:lnTo>
                                <a:lnTo>
                                  <a:pt x="559" y="716"/>
                                </a:lnTo>
                                <a:lnTo>
                                  <a:pt x="576" y="710"/>
                                </a:lnTo>
                                <a:lnTo>
                                  <a:pt x="592" y="700"/>
                                </a:lnTo>
                                <a:lnTo>
                                  <a:pt x="605" y="691"/>
                                </a:lnTo>
                                <a:lnTo>
                                  <a:pt x="606" y="689"/>
                                </a:lnTo>
                                <a:lnTo>
                                  <a:pt x="614" y="680"/>
                                </a:lnTo>
                                <a:lnTo>
                                  <a:pt x="622" y="669"/>
                                </a:lnTo>
                                <a:lnTo>
                                  <a:pt x="627" y="657"/>
                                </a:lnTo>
                                <a:lnTo>
                                  <a:pt x="630" y="644"/>
                                </a:lnTo>
                                <a:lnTo>
                                  <a:pt x="631" y="631"/>
                                </a:lnTo>
                                <a:moveTo>
                                  <a:pt x="691" y="3241"/>
                                </a:moveTo>
                                <a:lnTo>
                                  <a:pt x="658" y="3244"/>
                                </a:lnTo>
                                <a:lnTo>
                                  <a:pt x="657" y="3258"/>
                                </a:lnTo>
                                <a:lnTo>
                                  <a:pt x="652" y="3269"/>
                                </a:lnTo>
                                <a:lnTo>
                                  <a:pt x="639" y="3285"/>
                                </a:lnTo>
                                <a:lnTo>
                                  <a:pt x="630" y="3290"/>
                                </a:lnTo>
                                <a:lnTo>
                                  <a:pt x="619" y="3292"/>
                                </a:lnTo>
                                <a:lnTo>
                                  <a:pt x="608" y="3294"/>
                                </a:lnTo>
                                <a:lnTo>
                                  <a:pt x="597" y="3293"/>
                                </a:lnTo>
                                <a:lnTo>
                                  <a:pt x="587" y="3290"/>
                                </a:lnTo>
                                <a:lnTo>
                                  <a:pt x="577" y="3285"/>
                                </a:lnTo>
                                <a:lnTo>
                                  <a:pt x="568" y="3278"/>
                                </a:lnTo>
                                <a:lnTo>
                                  <a:pt x="561" y="3268"/>
                                </a:lnTo>
                                <a:lnTo>
                                  <a:pt x="555" y="3257"/>
                                </a:lnTo>
                                <a:lnTo>
                                  <a:pt x="550" y="3243"/>
                                </a:lnTo>
                                <a:lnTo>
                                  <a:pt x="664" y="3217"/>
                                </a:lnTo>
                                <a:lnTo>
                                  <a:pt x="686" y="3212"/>
                                </a:lnTo>
                                <a:lnTo>
                                  <a:pt x="685" y="3209"/>
                                </a:lnTo>
                                <a:lnTo>
                                  <a:pt x="684" y="3206"/>
                                </a:lnTo>
                                <a:lnTo>
                                  <a:pt x="684" y="3204"/>
                                </a:lnTo>
                                <a:lnTo>
                                  <a:pt x="678" y="3183"/>
                                </a:lnTo>
                                <a:lnTo>
                                  <a:pt x="669" y="3165"/>
                                </a:lnTo>
                                <a:lnTo>
                                  <a:pt x="659" y="3152"/>
                                </a:lnTo>
                                <a:lnTo>
                                  <a:pt x="658" y="3151"/>
                                </a:lnTo>
                                <a:lnTo>
                                  <a:pt x="647" y="3141"/>
                                </a:lnTo>
                                <a:lnTo>
                                  <a:pt x="647" y="3194"/>
                                </a:lnTo>
                                <a:lnTo>
                                  <a:pt x="546" y="3217"/>
                                </a:lnTo>
                                <a:lnTo>
                                  <a:pt x="545" y="3206"/>
                                </a:lnTo>
                                <a:lnTo>
                                  <a:pt x="545" y="3204"/>
                                </a:lnTo>
                                <a:lnTo>
                                  <a:pt x="546" y="3195"/>
                                </a:lnTo>
                                <a:lnTo>
                                  <a:pt x="549" y="3185"/>
                                </a:lnTo>
                                <a:lnTo>
                                  <a:pt x="553" y="3175"/>
                                </a:lnTo>
                                <a:lnTo>
                                  <a:pt x="561" y="3164"/>
                                </a:lnTo>
                                <a:lnTo>
                                  <a:pt x="572" y="3156"/>
                                </a:lnTo>
                                <a:lnTo>
                                  <a:pt x="586" y="3153"/>
                                </a:lnTo>
                                <a:lnTo>
                                  <a:pt x="597" y="3152"/>
                                </a:lnTo>
                                <a:lnTo>
                                  <a:pt x="608" y="3153"/>
                                </a:lnTo>
                                <a:lnTo>
                                  <a:pt x="618" y="3156"/>
                                </a:lnTo>
                                <a:lnTo>
                                  <a:pt x="628" y="3162"/>
                                </a:lnTo>
                                <a:lnTo>
                                  <a:pt x="636" y="3169"/>
                                </a:lnTo>
                                <a:lnTo>
                                  <a:pt x="643" y="3179"/>
                                </a:lnTo>
                                <a:lnTo>
                                  <a:pt x="647" y="3194"/>
                                </a:lnTo>
                                <a:lnTo>
                                  <a:pt x="647" y="3141"/>
                                </a:lnTo>
                                <a:lnTo>
                                  <a:pt x="645" y="3139"/>
                                </a:lnTo>
                                <a:lnTo>
                                  <a:pt x="630" y="3131"/>
                                </a:lnTo>
                                <a:lnTo>
                                  <a:pt x="614" y="3127"/>
                                </a:lnTo>
                                <a:lnTo>
                                  <a:pt x="598" y="3125"/>
                                </a:lnTo>
                                <a:lnTo>
                                  <a:pt x="580" y="3128"/>
                                </a:lnTo>
                                <a:lnTo>
                                  <a:pt x="562" y="3133"/>
                                </a:lnTo>
                                <a:lnTo>
                                  <a:pt x="547" y="3142"/>
                                </a:lnTo>
                                <a:lnTo>
                                  <a:pt x="534" y="3153"/>
                                </a:lnTo>
                                <a:lnTo>
                                  <a:pt x="524" y="3167"/>
                                </a:lnTo>
                                <a:lnTo>
                                  <a:pt x="517" y="3183"/>
                                </a:lnTo>
                                <a:lnTo>
                                  <a:pt x="513" y="3201"/>
                                </a:lnTo>
                                <a:lnTo>
                                  <a:pt x="513" y="3222"/>
                                </a:lnTo>
                                <a:lnTo>
                                  <a:pt x="516" y="3244"/>
                                </a:lnTo>
                                <a:lnTo>
                                  <a:pt x="523" y="3264"/>
                                </a:lnTo>
                                <a:lnTo>
                                  <a:pt x="531" y="3282"/>
                                </a:lnTo>
                                <a:lnTo>
                                  <a:pt x="542" y="3296"/>
                                </a:lnTo>
                                <a:lnTo>
                                  <a:pt x="555" y="3307"/>
                                </a:lnTo>
                                <a:lnTo>
                                  <a:pt x="571" y="3315"/>
                                </a:lnTo>
                                <a:lnTo>
                                  <a:pt x="587" y="3320"/>
                                </a:lnTo>
                                <a:lnTo>
                                  <a:pt x="605" y="3321"/>
                                </a:lnTo>
                                <a:lnTo>
                                  <a:pt x="624" y="3318"/>
                                </a:lnTo>
                                <a:lnTo>
                                  <a:pt x="639" y="3313"/>
                                </a:lnTo>
                                <a:lnTo>
                                  <a:pt x="652" y="3307"/>
                                </a:lnTo>
                                <a:lnTo>
                                  <a:pt x="664" y="3300"/>
                                </a:lnTo>
                                <a:lnTo>
                                  <a:pt x="670" y="3294"/>
                                </a:lnTo>
                                <a:lnTo>
                                  <a:pt x="673" y="3291"/>
                                </a:lnTo>
                                <a:lnTo>
                                  <a:pt x="680" y="3280"/>
                                </a:lnTo>
                                <a:lnTo>
                                  <a:pt x="686" y="3268"/>
                                </a:lnTo>
                                <a:lnTo>
                                  <a:pt x="690" y="3255"/>
                                </a:lnTo>
                                <a:lnTo>
                                  <a:pt x="691" y="3241"/>
                                </a:lnTo>
                                <a:moveTo>
                                  <a:pt x="715" y="609"/>
                                </a:moveTo>
                                <a:lnTo>
                                  <a:pt x="658" y="527"/>
                                </a:lnTo>
                                <a:lnTo>
                                  <a:pt x="652" y="518"/>
                                </a:lnTo>
                                <a:lnTo>
                                  <a:pt x="646" y="507"/>
                                </a:lnTo>
                                <a:lnTo>
                                  <a:pt x="640" y="488"/>
                                </a:lnTo>
                                <a:lnTo>
                                  <a:pt x="640" y="481"/>
                                </a:lnTo>
                                <a:lnTo>
                                  <a:pt x="642" y="474"/>
                                </a:lnTo>
                                <a:lnTo>
                                  <a:pt x="644" y="468"/>
                                </a:lnTo>
                                <a:lnTo>
                                  <a:pt x="648" y="463"/>
                                </a:lnTo>
                                <a:lnTo>
                                  <a:pt x="654" y="459"/>
                                </a:lnTo>
                                <a:lnTo>
                                  <a:pt x="660" y="455"/>
                                </a:lnTo>
                                <a:lnTo>
                                  <a:pt x="668" y="452"/>
                                </a:lnTo>
                                <a:lnTo>
                                  <a:pt x="677" y="451"/>
                                </a:lnTo>
                                <a:lnTo>
                                  <a:pt x="669" y="421"/>
                                </a:lnTo>
                                <a:lnTo>
                                  <a:pt x="656" y="422"/>
                                </a:lnTo>
                                <a:lnTo>
                                  <a:pt x="645" y="425"/>
                                </a:lnTo>
                                <a:lnTo>
                                  <a:pt x="636" y="431"/>
                                </a:lnTo>
                                <a:lnTo>
                                  <a:pt x="630" y="436"/>
                                </a:lnTo>
                                <a:lnTo>
                                  <a:pt x="626" y="441"/>
                                </a:lnTo>
                                <a:lnTo>
                                  <a:pt x="621" y="455"/>
                                </a:lnTo>
                                <a:lnTo>
                                  <a:pt x="620" y="466"/>
                                </a:lnTo>
                                <a:lnTo>
                                  <a:pt x="622" y="481"/>
                                </a:lnTo>
                                <a:lnTo>
                                  <a:pt x="606" y="458"/>
                                </a:lnTo>
                                <a:lnTo>
                                  <a:pt x="582" y="474"/>
                                </a:lnTo>
                                <a:lnTo>
                                  <a:pt x="690" y="627"/>
                                </a:lnTo>
                                <a:lnTo>
                                  <a:pt x="715" y="609"/>
                                </a:lnTo>
                                <a:moveTo>
                                  <a:pt x="801" y="3088"/>
                                </a:moveTo>
                                <a:lnTo>
                                  <a:pt x="789" y="3084"/>
                                </a:lnTo>
                                <a:lnTo>
                                  <a:pt x="778" y="3083"/>
                                </a:lnTo>
                                <a:lnTo>
                                  <a:pt x="760" y="3087"/>
                                </a:lnTo>
                                <a:lnTo>
                                  <a:pt x="754" y="3091"/>
                                </a:lnTo>
                                <a:lnTo>
                                  <a:pt x="749" y="3096"/>
                                </a:lnTo>
                                <a:lnTo>
                                  <a:pt x="744" y="3102"/>
                                </a:lnTo>
                                <a:lnTo>
                                  <a:pt x="739" y="3112"/>
                                </a:lnTo>
                                <a:lnTo>
                                  <a:pt x="735" y="3126"/>
                                </a:lnTo>
                                <a:lnTo>
                                  <a:pt x="729" y="3099"/>
                                </a:lnTo>
                                <a:lnTo>
                                  <a:pt x="701" y="3105"/>
                                </a:lnTo>
                                <a:lnTo>
                                  <a:pt x="742" y="3287"/>
                                </a:lnTo>
                                <a:lnTo>
                                  <a:pt x="773" y="3280"/>
                                </a:lnTo>
                                <a:lnTo>
                                  <a:pt x="751" y="3185"/>
                                </a:lnTo>
                                <a:lnTo>
                                  <a:pt x="749" y="3172"/>
                                </a:lnTo>
                                <a:lnTo>
                                  <a:pt x="748" y="3159"/>
                                </a:lnTo>
                                <a:lnTo>
                                  <a:pt x="749" y="3147"/>
                                </a:lnTo>
                                <a:lnTo>
                                  <a:pt x="749" y="3140"/>
                                </a:lnTo>
                                <a:lnTo>
                                  <a:pt x="752" y="3133"/>
                                </a:lnTo>
                                <a:lnTo>
                                  <a:pt x="758" y="3126"/>
                                </a:lnTo>
                                <a:lnTo>
                                  <a:pt x="761" y="3123"/>
                                </a:lnTo>
                                <a:lnTo>
                                  <a:pt x="766" y="3119"/>
                                </a:lnTo>
                                <a:lnTo>
                                  <a:pt x="773" y="3118"/>
                                </a:lnTo>
                                <a:lnTo>
                                  <a:pt x="781" y="3116"/>
                                </a:lnTo>
                                <a:lnTo>
                                  <a:pt x="789" y="3117"/>
                                </a:lnTo>
                                <a:lnTo>
                                  <a:pt x="797" y="3119"/>
                                </a:lnTo>
                                <a:lnTo>
                                  <a:pt x="798" y="3116"/>
                                </a:lnTo>
                                <a:lnTo>
                                  <a:pt x="801" y="3088"/>
                                </a:lnTo>
                                <a:moveTo>
                                  <a:pt x="969" y="345"/>
                                </a:moveTo>
                                <a:lnTo>
                                  <a:pt x="954" y="323"/>
                                </a:lnTo>
                                <a:lnTo>
                                  <a:pt x="914" y="352"/>
                                </a:lnTo>
                                <a:lnTo>
                                  <a:pt x="894" y="307"/>
                                </a:lnTo>
                                <a:lnTo>
                                  <a:pt x="892" y="302"/>
                                </a:lnTo>
                                <a:lnTo>
                                  <a:pt x="892" y="367"/>
                                </a:lnTo>
                                <a:lnTo>
                                  <a:pt x="847" y="399"/>
                                </a:lnTo>
                                <a:lnTo>
                                  <a:pt x="827" y="354"/>
                                </a:lnTo>
                                <a:lnTo>
                                  <a:pt x="821" y="339"/>
                                </a:lnTo>
                                <a:lnTo>
                                  <a:pt x="855" y="314"/>
                                </a:lnTo>
                                <a:lnTo>
                                  <a:pt x="866" y="307"/>
                                </a:lnTo>
                                <a:lnTo>
                                  <a:pt x="892" y="367"/>
                                </a:lnTo>
                                <a:lnTo>
                                  <a:pt x="892" y="302"/>
                                </a:lnTo>
                                <a:lnTo>
                                  <a:pt x="888" y="292"/>
                                </a:lnTo>
                                <a:lnTo>
                                  <a:pt x="917" y="271"/>
                                </a:lnTo>
                                <a:lnTo>
                                  <a:pt x="914" y="267"/>
                                </a:lnTo>
                                <a:lnTo>
                                  <a:pt x="902" y="250"/>
                                </a:lnTo>
                                <a:lnTo>
                                  <a:pt x="877" y="267"/>
                                </a:lnTo>
                                <a:lnTo>
                                  <a:pt x="846" y="197"/>
                                </a:lnTo>
                                <a:lnTo>
                                  <a:pt x="825" y="212"/>
                                </a:lnTo>
                                <a:lnTo>
                                  <a:pt x="855" y="283"/>
                                </a:lnTo>
                                <a:lnTo>
                                  <a:pt x="810" y="314"/>
                                </a:lnTo>
                                <a:lnTo>
                                  <a:pt x="779" y="244"/>
                                </a:lnTo>
                                <a:lnTo>
                                  <a:pt x="758" y="259"/>
                                </a:lnTo>
                                <a:lnTo>
                                  <a:pt x="788" y="330"/>
                                </a:lnTo>
                                <a:lnTo>
                                  <a:pt x="745" y="360"/>
                                </a:lnTo>
                                <a:lnTo>
                                  <a:pt x="760" y="382"/>
                                </a:lnTo>
                                <a:lnTo>
                                  <a:pt x="799" y="354"/>
                                </a:lnTo>
                                <a:lnTo>
                                  <a:pt x="825" y="414"/>
                                </a:lnTo>
                                <a:lnTo>
                                  <a:pt x="797" y="434"/>
                                </a:lnTo>
                                <a:lnTo>
                                  <a:pt x="812" y="455"/>
                                </a:lnTo>
                                <a:lnTo>
                                  <a:pt x="836" y="438"/>
                                </a:lnTo>
                                <a:lnTo>
                                  <a:pt x="866" y="508"/>
                                </a:lnTo>
                                <a:lnTo>
                                  <a:pt x="888" y="493"/>
                                </a:lnTo>
                                <a:lnTo>
                                  <a:pt x="864" y="438"/>
                                </a:lnTo>
                                <a:lnTo>
                                  <a:pt x="858" y="423"/>
                                </a:lnTo>
                                <a:lnTo>
                                  <a:pt x="892" y="399"/>
                                </a:lnTo>
                                <a:lnTo>
                                  <a:pt x="903" y="391"/>
                                </a:lnTo>
                                <a:lnTo>
                                  <a:pt x="933" y="461"/>
                                </a:lnTo>
                                <a:lnTo>
                                  <a:pt x="955" y="446"/>
                                </a:lnTo>
                                <a:lnTo>
                                  <a:pt x="931" y="391"/>
                                </a:lnTo>
                                <a:lnTo>
                                  <a:pt x="924" y="376"/>
                                </a:lnTo>
                                <a:lnTo>
                                  <a:pt x="959" y="352"/>
                                </a:lnTo>
                                <a:lnTo>
                                  <a:pt x="969" y="345"/>
                                </a:lnTo>
                                <a:moveTo>
                                  <a:pt x="1108" y="3132"/>
                                </a:moveTo>
                                <a:lnTo>
                                  <a:pt x="1104" y="3118"/>
                                </a:lnTo>
                                <a:lnTo>
                                  <a:pt x="1102" y="3107"/>
                                </a:lnTo>
                                <a:lnTo>
                                  <a:pt x="1054" y="3118"/>
                                </a:lnTo>
                                <a:lnTo>
                                  <a:pt x="1053" y="3058"/>
                                </a:lnTo>
                                <a:lnTo>
                                  <a:pt x="1053" y="3052"/>
                                </a:lnTo>
                                <a:lnTo>
                                  <a:pt x="1088" y="3045"/>
                                </a:lnTo>
                                <a:lnTo>
                                  <a:pt x="1088" y="3044"/>
                                </a:lnTo>
                                <a:lnTo>
                                  <a:pt x="1084" y="3026"/>
                                </a:lnTo>
                                <a:lnTo>
                                  <a:pt x="1082" y="3019"/>
                                </a:lnTo>
                                <a:lnTo>
                                  <a:pt x="1053" y="3026"/>
                                </a:lnTo>
                                <a:lnTo>
                                  <a:pt x="1051" y="2949"/>
                                </a:lnTo>
                                <a:lnTo>
                                  <a:pt x="1028" y="2954"/>
                                </a:lnTo>
                                <a:lnTo>
                                  <a:pt x="1028" y="3123"/>
                                </a:lnTo>
                                <a:lnTo>
                                  <a:pt x="975" y="3136"/>
                                </a:lnTo>
                                <a:lnTo>
                                  <a:pt x="973" y="3076"/>
                                </a:lnTo>
                                <a:lnTo>
                                  <a:pt x="973" y="3070"/>
                                </a:lnTo>
                                <a:lnTo>
                                  <a:pt x="1027" y="3058"/>
                                </a:lnTo>
                                <a:lnTo>
                                  <a:pt x="1028" y="3123"/>
                                </a:lnTo>
                                <a:lnTo>
                                  <a:pt x="1028" y="2954"/>
                                </a:lnTo>
                                <a:lnTo>
                                  <a:pt x="1025" y="2955"/>
                                </a:lnTo>
                                <a:lnTo>
                                  <a:pt x="1027" y="3032"/>
                                </a:lnTo>
                                <a:lnTo>
                                  <a:pt x="973" y="3044"/>
                                </a:lnTo>
                                <a:lnTo>
                                  <a:pt x="971" y="2967"/>
                                </a:lnTo>
                                <a:lnTo>
                                  <a:pt x="945" y="2973"/>
                                </a:lnTo>
                                <a:lnTo>
                                  <a:pt x="947" y="3050"/>
                                </a:lnTo>
                                <a:lnTo>
                                  <a:pt x="895" y="3061"/>
                                </a:lnTo>
                                <a:lnTo>
                                  <a:pt x="901" y="3087"/>
                                </a:lnTo>
                                <a:lnTo>
                                  <a:pt x="948" y="3076"/>
                                </a:lnTo>
                                <a:lnTo>
                                  <a:pt x="949" y="3141"/>
                                </a:lnTo>
                                <a:lnTo>
                                  <a:pt x="915" y="3149"/>
                                </a:lnTo>
                                <a:lnTo>
                                  <a:pt x="920" y="3175"/>
                                </a:lnTo>
                                <a:lnTo>
                                  <a:pt x="949" y="3168"/>
                                </a:lnTo>
                                <a:lnTo>
                                  <a:pt x="951" y="3244"/>
                                </a:lnTo>
                                <a:lnTo>
                                  <a:pt x="977" y="3239"/>
                                </a:lnTo>
                                <a:lnTo>
                                  <a:pt x="975" y="3168"/>
                                </a:lnTo>
                                <a:lnTo>
                                  <a:pt x="975" y="3162"/>
                                </a:lnTo>
                                <a:lnTo>
                                  <a:pt x="1029" y="3150"/>
                                </a:lnTo>
                                <a:lnTo>
                                  <a:pt x="1031" y="3227"/>
                                </a:lnTo>
                                <a:lnTo>
                                  <a:pt x="1056" y="3221"/>
                                </a:lnTo>
                                <a:lnTo>
                                  <a:pt x="1055" y="3150"/>
                                </a:lnTo>
                                <a:lnTo>
                                  <a:pt x="1055" y="3144"/>
                                </a:lnTo>
                                <a:lnTo>
                                  <a:pt x="1094" y="3136"/>
                                </a:lnTo>
                                <a:lnTo>
                                  <a:pt x="1108" y="3132"/>
                                </a:lnTo>
                                <a:moveTo>
                                  <a:pt x="1123" y="323"/>
                                </a:moveTo>
                                <a:lnTo>
                                  <a:pt x="1020" y="176"/>
                                </a:lnTo>
                                <a:lnTo>
                                  <a:pt x="974" y="111"/>
                                </a:lnTo>
                                <a:lnTo>
                                  <a:pt x="957" y="123"/>
                                </a:lnTo>
                                <a:lnTo>
                                  <a:pt x="958" y="132"/>
                                </a:lnTo>
                                <a:lnTo>
                                  <a:pt x="958" y="143"/>
                                </a:lnTo>
                                <a:lnTo>
                                  <a:pt x="957" y="155"/>
                                </a:lnTo>
                                <a:lnTo>
                                  <a:pt x="954" y="167"/>
                                </a:lnTo>
                                <a:lnTo>
                                  <a:pt x="951" y="180"/>
                                </a:lnTo>
                                <a:lnTo>
                                  <a:pt x="946" y="193"/>
                                </a:lnTo>
                                <a:lnTo>
                                  <a:pt x="940" y="206"/>
                                </a:lnTo>
                                <a:lnTo>
                                  <a:pt x="934" y="218"/>
                                </a:lnTo>
                                <a:lnTo>
                                  <a:pt x="951" y="244"/>
                                </a:lnTo>
                                <a:lnTo>
                                  <a:pt x="957" y="235"/>
                                </a:lnTo>
                                <a:lnTo>
                                  <a:pt x="963" y="224"/>
                                </a:lnTo>
                                <a:lnTo>
                                  <a:pt x="969" y="211"/>
                                </a:lnTo>
                                <a:lnTo>
                                  <a:pt x="975" y="198"/>
                                </a:lnTo>
                                <a:lnTo>
                                  <a:pt x="979" y="186"/>
                                </a:lnTo>
                                <a:lnTo>
                                  <a:pt x="981" y="176"/>
                                </a:lnTo>
                                <a:lnTo>
                                  <a:pt x="1097" y="341"/>
                                </a:lnTo>
                                <a:lnTo>
                                  <a:pt x="1123" y="323"/>
                                </a:lnTo>
                                <a:moveTo>
                                  <a:pt x="1293" y="167"/>
                                </a:moveTo>
                                <a:lnTo>
                                  <a:pt x="1292" y="155"/>
                                </a:lnTo>
                                <a:lnTo>
                                  <a:pt x="1288" y="141"/>
                                </a:lnTo>
                                <a:lnTo>
                                  <a:pt x="1283" y="126"/>
                                </a:lnTo>
                                <a:lnTo>
                                  <a:pt x="1275" y="110"/>
                                </a:lnTo>
                                <a:lnTo>
                                  <a:pt x="1266" y="93"/>
                                </a:lnTo>
                                <a:lnTo>
                                  <a:pt x="1264" y="90"/>
                                </a:lnTo>
                                <a:lnTo>
                                  <a:pt x="1264" y="172"/>
                                </a:lnTo>
                                <a:lnTo>
                                  <a:pt x="1262" y="184"/>
                                </a:lnTo>
                                <a:lnTo>
                                  <a:pt x="1259" y="194"/>
                                </a:lnTo>
                                <a:lnTo>
                                  <a:pt x="1253" y="203"/>
                                </a:lnTo>
                                <a:lnTo>
                                  <a:pt x="1246" y="210"/>
                                </a:lnTo>
                                <a:lnTo>
                                  <a:pt x="1236" y="215"/>
                                </a:lnTo>
                                <a:lnTo>
                                  <a:pt x="1226" y="217"/>
                                </a:lnTo>
                                <a:lnTo>
                                  <a:pt x="1215" y="217"/>
                                </a:lnTo>
                                <a:lnTo>
                                  <a:pt x="1204" y="214"/>
                                </a:lnTo>
                                <a:lnTo>
                                  <a:pt x="1191" y="207"/>
                                </a:lnTo>
                                <a:lnTo>
                                  <a:pt x="1176" y="194"/>
                                </a:lnTo>
                                <a:lnTo>
                                  <a:pt x="1160" y="177"/>
                                </a:lnTo>
                                <a:lnTo>
                                  <a:pt x="1143" y="153"/>
                                </a:lnTo>
                                <a:lnTo>
                                  <a:pt x="1127" y="129"/>
                                </a:lnTo>
                                <a:lnTo>
                                  <a:pt x="1116" y="107"/>
                                </a:lnTo>
                                <a:lnTo>
                                  <a:pt x="1109" y="89"/>
                                </a:lnTo>
                                <a:lnTo>
                                  <a:pt x="1106" y="73"/>
                                </a:lnTo>
                                <a:lnTo>
                                  <a:pt x="1106" y="58"/>
                                </a:lnTo>
                                <a:lnTo>
                                  <a:pt x="1112" y="46"/>
                                </a:lnTo>
                                <a:lnTo>
                                  <a:pt x="1124" y="38"/>
                                </a:lnTo>
                                <a:lnTo>
                                  <a:pt x="1134" y="33"/>
                                </a:lnTo>
                                <a:lnTo>
                                  <a:pt x="1144" y="30"/>
                                </a:lnTo>
                                <a:lnTo>
                                  <a:pt x="1155" y="31"/>
                                </a:lnTo>
                                <a:lnTo>
                                  <a:pt x="1166" y="33"/>
                                </a:lnTo>
                                <a:lnTo>
                                  <a:pt x="1179" y="40"/>
                                </a:lnTo>
                                <a:lnTo>
                                  <a:pt x="1194" y="53"/>
                                </a:lnTo>
                                <a:lnTo>
                                  <a:pt x="1210" y="71"/>
                                </a:lnTo>
                                <a:lnTo>
                                  <a:pt x="1227" y="94"/>
                                </a:lnTo>
                                <a:lnTo>
                                  <a:pt x="1243" y="118"/>
                                </a:lnTo>
                                <a:lnTo>
                                  <a:pt x="1254" y="139"/>
                                </a:lnTo>
                                <a:lnTo>
                                  <a:pt x="1261" y="157"/>
                                </a:lnTo>
                                <a:lnTo>
                                  <a:pt x="1264" y="172"/>
                                </a:lnTo>
                                <a:lnTo>
                                  <a:pt x="1264" y="90"/>
                                </a:lnTo>
                                <a:lnTo>
                                  <a:pt x="1254" y="75"/>
                                </a:lnTo>
                                <a:lnTo>
                                  <a:pt x="1243" y="61"/>
                                </a:lnTo>
                                <a:lnTo>
                                  <a:pt x="1233" y="48"/>
                                </a:lnTo>
                                <a:lnTo>
                                  <a:pt x="1223" y="38"/>
                                </a:lnTo>
                                <a:lnTo>
                                  <a:pt x="1215" y="30"/>
                                </a:lnTo>
                                <a:lnTo>
                                  <a:pt x="1214" y="29"/>
                                </a:lnTo>
                                <a:lnTo>
                                  <a:pt x="1205" y="22"/>
                                </a:lnTo>
                                <a:lnTo>
                                  <a:pt x="1196" y="16"/>
                                </a:lnTo>
                                <a:lnTo>
                                  <a:pt x="1188" y="11"/>
                                </a:lnTo>
                                <a:lnTo>
                                  <a:pt x="1179" y="7"/>
                                </a:lnTo>
                                <a:lnTo>
                                  <a:pt x="1167" y="2"/>
                                </a:lnTo>
                                <a:lnTo>
                                  <a:pt x="1156" y="0"/>
                                </a:lnTo>
                                <a:lnTo>
                                  <a:pt x="1144" y="2"/>
                                </a:lnTo>
                                <a:lnTo>
                                  <a:pt x="1132" y="3"/>
                                </a:lnTo>
                                <a:lnTo>
                                  <a:pt x="1121" y="8"/>
                                </a:lnTo>
                                <a:lnTo>
                                  <a:pt x="1109" y="16"/>
                                </a:lnTo>
                                <a:lnTo>
                                  <a:pt x="1099" y="25"/>
                                </a:lnTo>
                                <a:lnTo>
                                  <a:pt x="1090" y="34"/>
                                </a:lnTo>
                                <a:lnTo>
                                  <a:pt x="1084" y="44"/>
                                </a:lnTo>
                                <a:lnTo>
                                  <a:pt x="1080" y="55"/>
                                </a:lnTo>
                                <a:lnTo>
                                  <a:pt x="1078" y="67"/>
                                </a:lnTo>
                                <a:lnTo>
                                  <a:pt x="1077" y="80"/>
                                </a:lnTo>
                                <a:lnTo>
                                  <a:pt x="1079" y="93"/>
                                </a:lnTo>
                                <a:lnTo>
                                  <a:pt x="1082" y="106"/>
                                </a:lnTo>
                                <a:lnTo>
                                  <a:pt x="1087" y="121"/>
                                </a:lnTo>
                                <a:lnTo>
                                  <a:pt x="1095" y="137"/>
                                </a:lnTo>
                                <a:lnTo>
                                  <a:pt x="1104" y="154"/>
                                </a:lnTo>
                                <a:lnTo>
                                  <a:pt x="1116" y="172"/>
                                </a:lnTo>
                                <a:lnTo>
                                  <a:pt x="1137" y="199"/>
                                </a:lnTo>
                                <a:lnTo>
                                  <a:pt x="1157" y="220"/>
                                </a:lnTo>
                                <a:lnTo>
                                  <a:pt x="1178" y="234"/>
                                </a:lnTo>
                                <a:lnTo>
                                  <a:pt x="1197" y="243"/>
                                </a:lnTo>
                                <a:lnTo>
                                  <a:pt x="1214" y="246"/>
                                </a:lnTo>
                                <a:lnTo>
                                  <a:pt x="1230" y="245"/>
                                </a:lnTo>
                                <a:lnTo>
                                  <a:pt x="1245" y="240"/>
                                </a:lnTo>
                                <a:lnTo>
                                  <a:pt x="1261" y="231"/>
                                </a:lnTo>
                                <a:lnTo>
                                  <a:pt x="1271" y="223"/>
                                </a:lnTo>
                                <a:lnTo>
                                  <a:pt x="1276" y="217"/>
                                </a:lnTo>
                                <a:lnTo>
                                  <a:pt x="1280" y="213"/>
                                </a:lnTo>
                                <a:lnTo>
                                  <a:pt x="1286" y="203"/>
                                </a:lnTo>
                                <a:lnTo>
                                  <a:pt x="1290" y="192"/>
                                </a:lnTo>
                                <a:lnTo>
                                  <a:pt x="1293" y="180"/>
                                </a:lnTo>
                                <a:lnTo>
                                  <a:pt x="1293" y="172"/>
                                </a:lnTo>
                                <a:lnTo>
                                  <a:pt x="1293" y="167"/>
                                </a:lnTo>
                                <a:moveTo>
                                  <a:pt x="1305" y="3160"/>
                                </a:moveTo>
                                <a:lnTo>
                                  <a:pt x="1304" y="3158"/>
                                </a:lnTo>
                                <a:lnTo>
                                  <a:pt x="1298" y="3131"/>
                                </a:lnTo>
                                <a:lnTo>
                                  <a:pt x="1175" y="3158"/>
                                </a:lnTo>
                                <a:lnTo>
                                  <a:pt x="1177" y="3152"/>
                                </a:lnTo>
                                <a:lnTo>
                                  <a:pt x="1180" y="3146"/>
                                </a:lnTo>
                                <a:lnTo>
                                  <a:pt x="1184" y="3139"/>
                                </a:lnTo>
                                <a:lnTo>
                                  <a:pt x="1188" y="3132"/>
                                </a:lnTo>
                                <a:lnTo>
                                  <a:pt x="1194" y="3124"/>
                                </a:lnTo>
                                <a:lnTo>
                                  <a:pt x="1202" y="3113"/>
                                </a:lnTo>
                                <a:lnTo>
                                  <a:pt x="1212" y="3099"/>
                                </a:lnTo>
                                <a:lnTo>
                                  <a:pt x="1225" y="3082"/>
                                </a:lnTo>
                                <a:lnTo>
                                  <a:pt x="1235" y="3068"/>
                                </a:lnTo>
                                <a:lnTo>
                                  <a:pt x="1244" y="3055"/>
                                </a:lnTo>
                                <a:lnTo>
                                  <a:pt x="1250" y="3044"/>
                                </a:lnTo>
                                <a:lnTo>
                                  <a:pt x="1257" y="3031"/>
                                </a:lnTo>
                                <a:lnTo>
                                  <a:pt x="1262" y="3020"/>
                                </a:lnTo>
                                <a:lnTo>
                                  <a:pt x="1264" y="3009"/>
                                </a:lnTo>
                                <a:lnTo>
                                  <a:pt x="1265" y="2999"/>
                                </a:lnTo>
                                <a:lnTo>
                                  <a:pt x="1265" y="2988"/>
                                </a:lnTo>
                                <a:lnTo>
                                  <a:pt x="1263" y="2978"/>
                                </a:lnTo>
                                <a:lnTo>
                                  <a:pt x="1259" y="2964"/>
                                </a:lnTo>
                                <a:lnTo>
                                  <a:pt x="1252" y="2952"/>
                                </a:lnTo>
                                <a:lnTo>
                                  <a:pt x="1249" y="2948"/>
                                </a:lnTo>
                                <a:lnTo>
                                  <a:pt x="1243" y="2941"/>
                                </a:lnTo>
                                <a:lnTo>
                                  <a:pt x="1231" y="2933"/>
                                </a:lnTo>
                                <a:lnTo>
                                  <a:pt x="1217" y="2927"/>
                                </a:lnTo>
                                <a:lnTo>
                                  <a:pt x="1203" y="2923"/>
                                </a:lnTo>
                                <a:lnTo>
                                  <a:pt x="1187" y="2923"/>
                                </a:lnTo>
                                <a:lnTo>
                                  <a:pt x="1169" y="2926"/>
                                </a:lnTo>
                                <a:lnTo>
                                  <a:pt x="1152" y="2931"/>
                                </a:lnTo>
                                <a:lnTo>
                                  <a:pt x="1138" y="2938"/>
                                </a:lnTo>
                                <a:lnTo>
                                  <a:pt x="1126" y="2946"/>
                                </a:lnTo>
                                <a:lnTo>
                                  <a:pt x="1116" y="2957"/>
                                </a:lnTo>
                                <a:lnTo>
                                  <a:pt x="1109" y="2970"/>
                                </a:lnTo>
                                <a:lnTo>
                                  <a:pt x="1105" y="2984"/>
                                </a:lnTo>
                                <a:lnTo>
                                  <a:pt x="1103" y="2998"/>
                                </a:lnTo>
                                <a:lnTo>
                                  <a:pt x="1103" y="3003"/>
                                </a:lnTo>
                                <a:lnTo>
                                  <a:pt x="1104" y="3017"/>
                                </a:lnTo>
                                <a:lnTo>
                                  <a:pt x="1136" y="3013"/>
                                </a:lnTo>
                                <a:lnTo>
                                  <a:pt x="1135" y="3001"/>
                                </a:lnTo>
                                <a:lnTo>
                                  <a:pt x="1135" y="2991"/>
                                </a:lnTo>
                                <a:lnTo>
                                  <a:pt x="1137" y="2981"/>
                                </a:lnTo>
                                <a:lnTo>
                                  <a:pt x="1142" y="2973"/>
                                </a:lnTo>
                                <a:lnTo>
                                  <a:pt x="1148" y="2962"/>
                                </a:lnTo>
                                <a:lnTo>
                                  <a:pt x="1159" y="2955"/>
                                </a:lnTo>
                                <a:lnTo>
                                  <a:pt x="1174" y="2951"/>
                                </a:lnTo>
                                <a:lnTo>
                                  <a:pt x="1188" y="2948"/>
                                </a:lnTo>
                                <a:lnTo>
                                  <a:pt x="1201" y="2950"/>
                                </a:lnTo>
                                <a:lnTo>
                                  <a:pt x="1222" y="2963"/>
                                </a:lnTo>
                                <a:lnTo>
                                  <a:pt x="1229" y="2972"/>
                                </a:lnTo>
                                <a:lnTo>
                                  <a:pt x="1231" y="2984"/>
                                </a:lnTo>
                                <a:lnTo>
                                  <a:pt x="1232" y="2993"/>
                                </a:lnTo>
                                <a:lnTo>
                                  <a:pt x="1232" y="3003"/>
                                </a:lnTo>
                                <a:lnTo>
                                  <a:pt x="1229" y="3014"/>
                                </a:lnTo>
                                <a:lnTo>
                                  <a:pt x="1225" y="3025"/>
                                </a:lnTo>
                                <a:lnTo>
                                  <a:pt x="1219" y="3037"/>
                                </a:lnTo>
                                <a:lnTo>
                                  <a:pt x="1209" y="3052"/>
                                </a:lnTo>
                                <a:lnTo>
                                  <a:pt x="1197" y="3070"/>
                                </a:lnTo>
                                <a:lnTo>
                                  <a:pt x="1172" y="3104"/>
                                </a:lnTo>
                                <a:lnTo>
                                  <a:pt x="1163" y="3116"/>
                                </a:lnTo>
                                <a:lnTo>
                                  <a:pt x="1156" y="3127"/>
                                </a:lnTo>
                                <a:lnTo>
                                  <a:pt x="1150" y="3138"/>
                                </a:lnTo>
                                <a:lnTo>
                                  <a:pt x="1145" y="3147"/>
                                </a:lnTo>
                                <a:lnTo>
                                  <a:pt x="1142" y="3157"/>
                                </a:lnTo>
                                <a:lnTo>
                                  <a:pt x="1139" y="3166"/>
                                </a:lnTo>
                                <a:lnTo>
                                  <a:pt x="1137" y="3176"/>
                                </a:lnTo>
                                <a:lnTo>
                                  <a:pt x="1136" y="3183"/>
                                </a:lnTo>
                                <a:lnTo>
                                  <a:pt x="1137" y="3190"/>
                                </a:lnTo>
                                <a:lnTo>
                                  <a:pt x="1138" y="3198"/>
                                </a:lnTo>
                                <a:lnTo>
                                  <a:pt x="1305" y="3160"/>
                                </a:lnTo>
                                <a:moveTo>
                                  <a:pt x="1482" y="3050"/>
                                </a:moveTo>
                                <a:lnTo>
                                  <a:pt x="1481" y="3033"/>
                                </a:lnTo>
                                <a:lnTo>
                                  <a:pt x="1478" y="3014"/>
                                </a:lnTo>
                                <a:lnTo>
                                  <a:pt x="1474" y="2992"/>
                                </a:lnTo>
                                <a:lnTo>
                                  <a:pt x="1470" y="2974"/>
                                </a:lnTo>
                                <a:lnTo>
                                  <a:pt x="1465" y="2959"/>
                                </a:lnTo>
                                <a:lnTo>
                                  <a:pt x="1460" y="2945"/>
                                </a:lnTo>
                                <a:lnTo>
                                  <a:pt x="1455" y="2934"/>
                                </a:lnTo>
                                <a:lnTo>
                                  <a:pt x="1450" y="2925"/>
                                </a:lnTo>
                                <a:lnTo>
                                  <a:pt x="1450" y="3050"/>
                                </a:lnTo>
                                <a:lnTo>
                                  <a:pt x="1450" y="3058"/>
                                </a:lnTo>
                                <a:lnTo>
                                  <a:pt x="1450" y="3070"/>
                                </a:lnTo>
                                <a:lnTo>
                                  <a:pt x="1446" y="3085"/>
                                </a:lnTo>
                                <a:lnTo>
                                  <a:pt x="1441" y="3095"/>
                                </a:lnTo>
                                <a:lnTo>
                                  <a:pt x="1434" y="3104"/>
                                </a:lnTo>
                                <a:lnTo>
                                  <a:pt x="1425" y="3110"/>
                                </a:lnTo>
                                <a:lnTo>
                                  <a:pt x="1415" y="3113"/>
                                </a:lnTo>
                                <a:lnTo>
                                  <a:pt x="1405" y="3114"/>
                                </a:lnTo>
                                <a:lnTo>
                                  <a:pt x="1394" y="3113"/>
                                </a:lnTo>
                                <a:lnTo>
                                  <a:pt x="1385" y="3108"/>
                                </a:lnTo>
                                <a:lnTo>
                                  <a:pt x="1375" y="3101"/>
                                </a:lnTo>
                                <a:lnTo>
                                  <a:pt x="1366" y="3090"/>
                                </a:lnTo>
                                <a:lnTo>
                                  <a:pt x="1357" y="3072"/>
                                </a:lnTo>
                                <a:lnTo>
                                  <a:pt x="1349" y="3050"/>
                                </a:lnTo>
                                <a:lnTo>
                                  <a:pt x="1342" y="3022"/>
                                </a:lnTo>
                                <a:lnTo>
                                  <a:pt x="1336" y="2993"/>
                                </a:lnTo>
                                <a:lnTo>
                                  <a:pt x="1334" y="2971"/>
                                </a:lnTo>
                                <a:lnTo>
                                  <a:pt x="1334" y="2959"/>
                                </a:lnTo>
                                <a:lnTo>
                                  <a:pt x="1335" y="2950"/>
                                </a:lnTo>
                                <a:lnTo>
                                  <a:pt x="1335" y="2948"/>
                                </a:lnTo>
                                <a:lnTo>
                                  <a:pt x="1339" y="2933"/>
                                </a:lnTo>
                                <a:lnTo>
                                  <a:pt x="1344" y="2919"/>
                                </a:lnTo>
                                <a:lnTo>
                                  <a:pt x="1354" y="2911"/>
                                </a:lnTo>
                                <a:lnTo>
                                  <a:pt x="1369" y="2908"/>
                                </a:lnTo>
                                <a:lnTo>
                                  <a:pt x="1379" y="2907"/>
                                </a:lnTo>
                                <a:lnTo>
                                  <a:pt x="1390" y="2908"/>
                                </a:lnTo>
                                <a:lnTo>
                                  <a:pt x="1399" y="2913"/>
                                </a:lnTo>
                                <a:lnTo>
                                  <a:pt x="1409" y="2920"/>
                                </a:lnTo>
                                <a:lnTo>
                                  <a:pt x="1418" y="2931"/>
                                </a:lnTo>
                                <a:lnTo>
                                  <a:pt x="1427" y="2948"/>
                                </a:lnTo>
                                <a:lnTo>
                                  <a:pt x="1435" y="2971"/>
                                </a:lnTo>
                                <a:lnTo>
                                  <a:pt x="1442" y="2999"/>
                                </a:lnTo>
                                <a:lnTo>
                                  <a:pt x="1448" y="3028"/>
                                </a:lnTo>
                                <a:lnTo>
                                  <a:pt x="1450" y="3050"/>
                                </a:lnTo>
                                <a:lnTo>
                                  <a:pt x="1450" y="2925"/>
                                </a:lnTo>
                                <a:lnTo>
                                  <a:pt x="1449" y="2924"/>
                                </a:lnTo>
                                <a:lnTo>
                                  <a:pt x="1444" y="2915"/>
                                </a:lnTo>
                                <a:lnTo>
                                  <a:pt x="1437" y="2907"/>
                                </a:lnTo>
                                <a:lnTo>
                                  <a:pt x="1431" y="2900"/>
                                </a:lnTo>
                                <a:lnTo>
                                  <a:pt x="1422" y="2891"/>
                                </a:lnTo>
                                <a:lnTo>
                                  <a:pt x="1412" y="2885"/>
                                </a:lnTo>
                                <a:lnTo>
                                  <a:pt x="1389" y="2879"/>
                                </a:lnTo>
                                <a:lnTo>
                                  <a:pt x="1377" y="2879"/>
                                </a:lnTo>
                                <a:lnTo>
                                  <a:pt x="1363" y="2882"/>
                                </a:lnTo>
                                <a:lnTo>
                                  <a:pt x="1350" y="2886"/>
                                </a:lnTo>
                                <a:lnTo>
                                  <a:pt x="1339" y="2891"/>
                                </a:lnTo>
                                <a:lnTo>
                                  <a:pt x="1329" y="2898"/>
                                </a:lnTo>
                                <a:lnTo>
                                  <a:pt x="1321" y="2907"/>
                                </a:lnTo>
                                <a:lnTo>
                                  <a:pt x="1314" y="2917"/>
                                </a:lnTo>
                                <a:lnTo>
                                  <a:pt x="1309" y="2928"/>
                                </a:lnTo>
                                <a:lnTo>
                                  <a:pt x="1305" y="2941"/>
                                </a:lnTo>
                                <a:lnTo>
                                  <a:pt x="1303" y="2955"/>
                                </a:lnTo>
                                <a:lnTo>
                                  <a:pt x="1302" y="2967"/>
                                </a:lnTo>
                                <a:lnTo>
                                  <a:pt x="1302" y="2971"/>
                                </a:lnTo>
                                <a:lnTo>
                                  <a:pt x="1303" y="2988"/>
                                </a:lnTo>
                                <a:lnTo>
                                  <a:pt x="1306" y="3008"/>
                                </a:lnTo>
                                <a:lnTo>
                                  <a:pt x="1310" y="3029"/>
                                </a:lnTo>
                                <a:lnTo>
                                  <a:pt x="1319" y="3062"/>
                                </a:lnTo>
                                <a:lnTo>
                                  <a:pt x="1330" y="3089"/>
                                </a:lnTo>
                                <a:lnTo>
                                  <a:pt x="1343" y="3110"/>
                                </a:lnTo>
                                <a:lnTo>
                                  <a:pt x="1358" y="3126"/>
                                </a:lnTo>
                                <a:lnTo>
                                  <a:pt x="1372" y="3134"/>
                                </a:lnTo>
                                <a:lnTo>
                                  <a:pt x="1387" y="3140"/>
                                </a:lnTo>
                                <a:lnTo>
                                  <a:pt x="1403" y="3141"/>
                                </a:lnTo>
                                <a:lnTo>
                                  <a:pt x="1421" y="3139"/>
                                </a:lnTo>
                                <a:lnTo>
                                  <a:pt x="1434" y="3135"/>
                                </a:lnTo>
                                <a:lnTo>
                                  <a:pt x="1445" y="3129"/>
                                </a:lnTo>
                                <a:lnTo>
                                  <a:pt x="1455" y="3122"/>
                                </a:lnTo>
                                <a:lnTo>
                                  <a:pt x="1462" y="3114"/>
                                </a:lnTo>
                                <a:lnTo>
                                  <a:pt x="1463" y="3114"/>
                                </a:lnTo>
                                <a:lnTo>
                                  <a:pt x="1470" y="3104"/>
                                </a:lnTo>
                                <a:lnTo>
                                  <a:pt x="1475" y="3092"/>
                                </a:lnTo>
                                <a:lnTo>
                                  <a:pt x="1479" y="3079"/>
                                </a:lnTo>
                                <a:lnTo>
                                  <a:pt x="1481" y="3065"/>
                                </a:lnTo>
                                <a:lnTo>
                                  <a:pt x="1482" y="3051"/>
                                </a:lnTo>
                                <a:lnTo>
                                  <a:pt x="1482" y="30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ACA27" id="Group 119" o:spid="_x0000_s1026" style="position:absolute;left:0;text-align:left;margin-left:0;margin-top:0;width:960pt;height:540pt;z-index:-251628544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Gj/ezxXbwAAAAAAAAAAAAAmbT/ny1g9&#10;AgAAAAAAAAAAAJizf37vqzcAAAAAAAAAAAAAk/bT7bp6AwAAAAAAAAAAADBp+3+9XQADAAAAAAAA&#10;AABAzDbGEAACAAAAAAAAAABAzHH1AAAAAAAAAAAAAGCe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4Muu&#10;HZAAAAAACPr/uh2B7h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M7WEkEAACAASURBV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gNi1AxIAAAAAQf9ftyPQHQI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NTeHZQgFARQFOXLZPgF&#10;DCJY2URaQd0JY4ZZDRfOSfACXHg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s6Fl8QAABdZJREFU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SN7/O1ewMAAAAAAAAAAACw6Hic17l7BAAAAAAAAAAAALBm&#10;/N6f3RsAAAAAAAAAAACAReO833ZvAAAAAAAAAAAAABYdc04XwAAAAAAAAAAAABBz2T0AAAAAAAAA&#10;AAAAWCc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">
                <v:shape id="Picture 12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">
                  <v:imagedata r:id="rId11" o:title=""/>
                </v:shape>
                <v:shape id="Picture 121" o:spid="_x0000_s1028" type="#_x0000_t75" style="position:absolute;left:11364;top:2155;width:3686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">
                  <v:imagedata r:id="rId75" o:title=""/>
                </v:shape>
                <v:shape id="Picture 122" o:spid="_x0000_s1029" type="#_x0000_t75" style="position:absolute;left:11364;top:6180;width:3686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">
                  <v:imagedata r:id="rId76" o:title=""/>
                </v:shape>
                <v:shape id="Picture 123" o:spid="_x0000_s1030" type="#_x0000_t75" style="position:absolute;left:2292;top:4390;width:6586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">
                  <v:imagedata r:id="rId72" o:title=""/>
                </v:shape>
                <v:shape id="Freeform 124" o:spid="_x0000_s1031" style="position:absolute;left:2850;top:9543;width:1600;height:266;visibility:visible;mso-wrap-style:square;v-text-anchor:top" coordsize="160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" path="m,44l3,27,13,13,27,3,44,,1555,r17,3l1586,13r10,14l1599,44r,177l1596,238r-10,14l1572,262r-17,3l44,265,27,262,13,252,3,238,,221,,44xe" filled="f" strokecolor="#ad0816" strokeweight="1.98pt">
                  <v:path arrowok="t" o:connecttype="custom" o:connectlocs="0,9587;3,9570;13,9556;27,9546;44,9543;1555,9543;1572,9546;1586,9556;1596,9570;1599,9587;1599,9764;1596,9781;1586,9795;1572,9805;1555,9808;44,9808;27,9805;13,9795;3,9781;0,9764;0,9587" o:connectangles="0,0,0,0,0,0,0,0,0,0,0,0,0,0,0,0,0,0,0,0,0"/>
                </v:shape>
                <v:shape id="Freeform 125" o:spid="_x0000_s1032" style="position:absolute;left:4441;top:4152;width:7931;height:5539;visibility:visible;mso-wrap-style:square;v-text-anchor:top" coordsize="7931,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" path="m7930,l7766,13r-8,1l7752,21r1,16l7760,43r92,-7l,5510r8,12l11,5538,7646,3817r-61,56l7579,3879r,10l7590,3901r10,l7726,3783r-26,-8l7569,3734r-8,-3l7553,3735r-3,8l7548,3751r4,9l7560,3762r80,25l78,5492,7869,61r-35,75l7830,144r4,9l7841,156r8,4l7858,156r3,-7l7928,4r2,-4e" fillcolor="#ad0816" stroked="f">
                  <v:path arrowok="t" o:connecttype="custom" o:connectlocs="7930,4153;7766,4166;7758,4167;7752,4174;7753,4190;7760,4196;7852,4189;0,9663;8,9675;11,9691;7646,7970;7585,8026;7579,8032;7579,8042;7590,8054;7600,8054;7726,7936;7700,7928;7569,7887;7561,7884;7553,7888;7550,7896;7548,7904;7552,7913;7560,7915;7640,7940;78,9645;7869,4214;7834,4289;7830,4297;7834,4306;7841,4309;7849,4313;7858,4309;7861,4302;7928,4157;7930,4153" o:connectangles="0,0,0,0,0,0,0,0,0,0,0,0,0,0,0,0,0,0,0,0,0,0,0,0,0,0,0,0,0,0,0,0,0,0,0,0,0"/>
                </v:shape>
                <v:shape id="AutoShape 126" o:spid="_x0000_s1033" style="position:absolute;left:9355;top:4973;width:1482;height:3442;visibility:visible;mso-wrap-style:square;v-text-anchor:top" coordsize="148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" path="m128,3425l71,3174r-31,7l97,3432r31,-7m174,989l26,778,,797r148,210l174,989m333,3379r-5,-6l323,3366r,-1l320,3359r-2,-8l314,3340r-3,-16l306,3305r-2,-8l297,3264r-3,-14l291,3241r-3,-7l285,3228r-5,-7l278,3219r,113l274,3350r-6,9l260,3366r-8,7l242,3378r-12,3l218,3384r-9,-1l201,3379r-7,-4l189,3369r-3,-14l186,3350r4,-10l193,3335r5,-3l203,3329r8,-5l224,3320r15,-6l252,3308r11,-6l271,3297r3,11l277,3322r1,10l278,3219r-3,-2l269,3212r-8,-3l250,3208r-11,-2l226,3207r-15,4l200,3214r-11,3l180,3222r-9,4l160,3233r-8,9l147,3252r-4,8l141,3272r,13l172,3283r1,-14l176,3259r6,-7l187,3246r11,-5l212,3237r16,-3l240,3235r10,5l257,3244r5,8l264,3264r1,2l265,3269r1,4l257,3278r-12,5l230,3289r-17,7l201,3300r-8,3l179,3311r-6,5l167,3322r-6,5l157,3335r-2,8l153,3351r-1,9l154,3369r4,10l163,3389r7,7l179,3403r10,4l201,3409r13,l228,3407r13,-3l251,3400r10,-7l271,3387r3,-3l280,3377r10,-12l292,3373r4,8l301,3386r32,-7m347,868r-8,-3l333,860r-6,-6l322,848r-8,-9l305,826r-8,-10l281,792r,71l281,865r-2,9l274,884r-4,10l262,902r-10,7l242,916r-9,3l225,918r-9,-1l210,913r-5,-6l201,902r-1,-5l200,891r,-5l201,881r3,-5l207,871r6,-7l223,855r12,-11l244,833r8,-9l258,816r7,9l273,837r5,9l279,855r2,8l281,792,269,775r-4,-5l261,764r-6,-8l251,752r-6,-6l238,742r-15,-4l215,739r-11,2l194,744r-12,6l169,759r-9,7l152,774r-7,7l139,789r-8,11l127,810r-1,21l128,842r6,13l161,840r-4,-12l155,817r3,-8l161,800r8,-8l194,774r12,-4l216,771r8,1l232,778r7,10l240,789r4,6l237,804r-9,9l217,824r-13,13l195,845r-7,7l178,863r-4,8l171,879r-3,7l167,894r1,9l169,911r3,8l178,927r7,8l193,942r10,4l213,949r11,l236,946r12,-5l260,934r11,-7l278,919r1,-1l285,909r7,-10l297,887r4,-15l307,879r6,5l319,887r22,-15l347,868t93,2545l383,3413r-7,l386,3441r8,1l400,3441r16,-3l424,3434r6,-7l436,3421r4,-8m459,858r-2,-13l456,838r-2,-10l451,815r-4,-15l441,777,397,605r-26,18l401,735r3,11l407,756r4,11l414,777r-9,-7l396,763r-9,-7l378,750,285,684r-28,19l422,815r1,4l424,822r,1l428,836r2,8l430,846r,8l429,858r-2,4l425,867r-4,4l415,875r-4,3l406,880r-7,3l419,905r7,-2l433,900r5,-3l446,891r6,-7l455,876r3,-8l459,858t21,2297l449,3162r-15,116l432,3287r,11l431,3311r-1,10l425,3311r-6,-10l414,3291r-6,-9l346,3185r-33,7l423,3359r,1l422,3363r,2l420,3380r-1,9l418,3392r-2,5l413,3401r-7,6l401,3410r-7,1l389,3412r-3,1l440,3413r1,-1l444,3401r2,-8l448,3383r2,-13l457,3321r23,-166m631,631r-2,-13l625,604r-29,15l600,633r,12l597,655r-4,9l587,672r-9,7l568,685r-10,3l547,689r-11,-1l525,685r-10,-6l505,670,495,660r32,-23l609,580r-2,-4l605,574r-1,-1l590,556r-2,-2l576,542r-9,-5l567,577r-86,60l476,627r-3,-10l472,606r,-10l475,582r7,-11l494,563r10,-6l515,554r10,l537,555r10,3l557,565r10,12l567,537r-7,-4l544,528r-17,-2l510,527r-16,6l479,542r-14,12l454,567r-8,16l442,599r,10l442,618r3,17l453,654r12,19l478,690r15,13l508,712r17,5l542,719r17,-3l576,710r16,-10l605,691r1,-2l614,680r8,-11l627,657r3,-13l631,631t60,2610l658,3244r-1,14l652,3269r-13,16l630,3290r-11,2l608,3294r-11,-1l587,3290r-10,-5l568,3278r-7,-10l555,3257r-5,-14l664,3217r22,-5l685,3209r-1,-3l684,3204r-6,-21l669,3165r-10,-13l658,3151r-11,-10l647,3194r-101,23l545,3206r,-2l546,3195r3,-10l553,3175r8,-11l572,3156r14,-3l597,3152r11,1l618,3156r10,6l636,3169r7,10l647,3194r,-53l645,3139r-15,-8l614,3127r-16,-2l580,3128r-18,5l547,3142r-13,11l524,3167r-7,16l513,3201r,21l516,3244r7,20l531,3282r11,14l555,3307r16,8l587,3320r18,1l624,3318r15,-5l652,3307r12,-7l670,3294r3,-3l680,3280r6,-12l690,3255r1,-14m715,609l658,527r-6,-9l646,507r-6,-19l640,481r2,-7l644,468r4,-5l654,459r6,-4l668,452r9,-1l669,421r-13,1l645,425r-9,6l630,436r-4,5l621,455r-1,11l622,481,606,458r-24,16l690,627r25,-18m801,3088r-12,-4l778,3083r-18,4l754,3091r-5,5l744,3102r-5,10l735,3126r-6,-27l701,3105r41,182l773,3280r-22,-95l749,3172r-1,-13l749,3147r,-7l752,3133r6,-7l761,3123r5,-4l773,3118r8,-2l789,3117r8,2l798,3116r3,-28m969,345l954,323r-40,29l894,307r-2,-5l892,367r-45,32l827,354r-6,-15l855,314r11,-7l892,367r,-65l888,292r29,-21l914,267,902,250r-25,17l846,197r-21,15l855,283r-45,31l779,244r-21,15l788,330r-43,30l760,382r39,-28l825,414r-28,20l812,455r24,-17l866,508r22,-15l864,438r-6,-15l892,399r11,-8l933,461r22,-15l931,391r-7,-15l959,352r10,-7m1108,3132r-4,-14l1102,3107r-48,11l1053,3058r,-6l1088,3045r,-1l1084,3026r-2,-7l1053,3026r-2,-77l1028,2954r,169l975,3136r-2,-60l973,3070r54,-12l1028,3123r,-169l1025,2955r2,77l973,3044r-2,-77l945,2973r2,77l895,3061r6,26l948,3076r1,65l915,3149r5,26l949,3168r2,76l977,3239r-2,-71l975,3162r54,-12l1031,3227r25,-6l1055,3150r,-6l1094,3136r14,-4m1123,323l1020,176,974,111r-17,12l958,132r,11l957,155r-3,12l951,180r-5,13l940,206r-6,12l951,244r6,-9l963,224r6,-13l975,198r4,-12l981,176r116,165l1123,323m1293,167r-1,-12l1288,141r-5,-15l1275,110r-9,-17l1264,90r,82l1262,184r-3,10l1253,203r-7,7l1236,215r-10,2l1215,217r-11,-3l1191,207r-15,-13l1160,177r-17,-24l1127,129r-11,-22l1109,89r-3,-16l1106,58r6,-12l1124,38r10,-5l1144,30r11,1l1166,33r13,7l1194,53r16,18l1227,94r16,24l1254,139r7,18l1264,172r,-82l1254,75,1243,61,1233,48,1223,38r-8,-8l1214,29r-9,-7l1196,16r-8,-5l1179,7,1167,2,1156,r-12,2l1132,3r-11,5l1109,16r-10,9l1090,34r-6,10l1080,55r-2,12l1077,80r2,13l1082,106r5,15l1095,137r9,17l1116,172r21,27l1157,220r21,14l1197,243r17,3l1230,245r15,-5l1261,231r10,-8l1276,217r4,-4l1286,203r4,-11l1293,180r,-8l1293,167t12,2993l1304,3158r-6,-27l1175,3158r2,-6l1180,3146r4,-7l1188,3132r6,-8l1202,3113r10,-14l1225,3082r10,-14l1244,3055r6,-11l1257,3031r5,-11l1264,3009r1,-10l1265,2988r-2,-10l1259,2964r-7,-12l1249,2948r-6,-7l1231,2933r-14,-6l1203,2923r-16,l1169,2926r-17,5l1138,2938r-12,8l1116,2957r-7,13l1105,2984r-2,14l1103,3003r1,14l1136,3013r-1,-12l1135,2991r2,-10l1142,2973r6,-11l1159,2955r15,-4l1188,2948r13,2l1222,2963r7,9l1231,2984r1,9l1232,3003r-3,11l1225,3025r-6,12l1209,3052r-12,18l1172,3104r-9,12l1156,3127r-6,11l1145,3147r-3,10l1139,3166r-2,10l1136,3183r1,7l1138,3198r167,-38m1482,3050r-1,-17l1478,3014r-4,-22l1470,2974r-5,-15l1460,2945r-5,-11l1450,2925r,125l1450,3058r,12l1446,3085r-5,10l1434,3104r-9,6l1415,3113r-10,1l1394,3113r-9,-5l1375,3101r-9,-11l1357,3072r-8,-22l1342,3022r-6,-29l1334,2971r,-12l1335,2950r,-2l1339,2933r5,-14l1354,2911r15,-3l1379,2907r11,1l1399,2913r10,7l1418,2931r9,17l1435,2971r7,28l1448,3028r2,22l1450,2925r-1,-1l1444,2915r-7,-8l1431,2900r-9,-9l1412,2885r-23,-6l1377,2879r-14,3l1350,2886r-11,5l1329,2898r-8,9l1314,2917r-5,11l1305,2941r-2,14l1302,2967r,4l1303,2988r3,20l1310,3029r9,33l1330,3089r13,21l1358,3126r14,8l1387,3140r16,1l1421,3139r13,-4l1445,3129r10,-7l1462,3114r1,l1470,3104r5,-12l1479,3079r2,-14l1482,3051r,-1e" fillcolor="black" stroked="f">
                  <v:path arrowok="t" o:connecttype="custom" o:connectlocs="323,8338;278,8305;190,8313;275,8190;143,8233;262,8225;161,8300;241,8377;327,5827;233,5892;235,5817;251,5725;127,5783;232,5751;167,5867;278,5892;386,8414;441,5750;422,5788;406,5853;432,8260;420,8353;448,8356;568,5658;588,5527;525,5527;446,5556;592,5673;619,8265;678,8156;586,8126;562,8106;605,8294;646,5480;630,5409;749,8069;758,8099;892,5340;825,5185;888,5466;1054,8091;1027,8031;920,8148;1020,5149;969,5184;1262,5157;1109,5062;1254,5112;1167,4975;1087,5094;1280,5186;1194,8097;1252,7925;1103,7971;1229,7945;1142,8130;1455,7907;1366,8063;1390,7881;1431,7873;1302,7940;1445,8102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502E56B4" w14:textId="77777777" w:rsidR="005C790B" w:rsidRDefault="005C790B">
      <w:pPr>
        <w:pStyle w:val="a3"/>
        <w:spacing w:before="4"/>
        <w:rPr>
          <w:sz w:val="69"/>
        </w:rPr>
      </w:pPr>
    </w:p>
    <w:p w14:paraId="1CC11B6C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693" w:right="9615" w:hanging="443"/>
        <w:rPr>
          <w:rFonts w:ascii="微软雅黑" w:eastAsia="微软雅黑" w:hAnsi="微软雅黑"/>
          <w:sz w:val="40"/>
        </w:rPr>
      </w:pPr>
      <w:r>
        <w:tab/>
      </w:r>
      <w:r>
        <w:rPr>
          <w:spacing w:val="-1"/>
          <w:sz w:val="40"/>
        </w:rPr>
        <w:t>通过浏览不同的膜层，可以详细研究划分</w:t>
      </w:r>
      <w:r>
        <w:rPr>
          <w:rFonts w:hint="eastAsia"/>
          <w:spacing w:val="-1"/>
          <w:sz w:val="40"/>
          <w:lang w:val="en-US"/>
        </w:rPr>
        <w:t xml:space="preserve">      </w:t>
      </w:r>
      <w:r>
        <w:rPr>
          <w:sz w:val="40"/>
        </w:rPr>
        <w:t>的结构。</w:t>
      </w:r>
    </w:p>
    <w:p w14:paraId="3745C485" w14:textId="77777777" w:rsidR="005C790B" w:rsidRDefault="005C790B">
      <w:pPr>
        <w:pStyle w:val="a3"/>
        <w:rPr>
          <w:sz w:val="20"/>
        </w:rPr>
      </w:pPr>
    </w:p>
    <w:p w14:paraId="0A90E455" w14:textId="77777777" w:rsidR="005C790B" w:rsidRDefault="005C790B">
      <w:pPr>
        <w:pStyle w:val="a3"/>
        <w:rPr>
          <w:sz w:val="20"/>
        </w:rPr>
      </w:pPr>
    </w:p>
    <w:p w14:paraId="73944553" w14:textId="77777777" w:rsidR="005C790B" w:rsidRDefault="005C790B">
      <w:pPr>
        <w:pStyle w:val="a3"/>
        <w:rPr>
          <w:sz w:val="20"/>
        </w:rPr>
      </w:pPr>
    </w:p>
    <w:p w14:paraId="1A34870D" w14:textId="77777777" w:rsidR="005C790B" w:rsidRDefault="005C790B">
      <w:pPr>
        <w:pStyle w:val="a3"/>
        <w:rPr>
          <w:sz w:val="20"/>
        </w:rPr>
      </w:pPr>
    </w:p>
    <w:p w14:paraId="6C2DC7F9" w14:textId="77777777" w:rsidR="005C790B" w:rsidRDefault="005C790B">
      <w:pPr>
        <w:pStyle w:val="a3"/>
        <w:rPr>
          <w:sz w:val="20"/>
        </w:rPr>
      </w:pPr>
    </w:p>
    <w:p w14:paraId="335D9BE3" w14:textId="77777777" w:rsidR="005C790B" w:rsidRDefault="005C790B">
      <w:pPr>
        <w:pStyle w:val="a3"/>
        <w:rPr>
          <w:sz w:val="20"/>
        </w:rPr>
      </w:pPr>
    </w:p>
    <w:p w14:paraId="293213D4" w14:textId="77777777" w:rsidR="005C790B" w:rsidRDefault="005C790B">
      <w:pPr>
        <w:pStyle w:val="a3"/>
        <w:rPr>
          <w:sz w:val="20"/>
        </w:rPr>
      </w:pPr>
    </w:p>
    <w:p w14:paraId="012F86FC" w14:textId="77777777" w:rsidR="005C790B" w:rsidRDefault="005C790B">
      <w:pPr>
        <w:pStyle w:val="a3"/>
        <w:rPr>
          <w:sz w:val="20"/>
        </w:rPr>
      </w:pPr>
    </w:p>
    <w:p w14:paraId="175A124B" w14:textId="77777777" w:rsidR="005C790B" w:rsidRDefault="005C790B">
      <w:pPr>
        <w:pStyle w:val="a3"/>
        <w:rPr>
          <w:sz w:val="20"/>
        </w:rPr>
      </w:pPr>
    </w:p>
    <w:p w14:paraId="757C892E" w14:textId="77777777" w:rsidR="005C790B" w:rsidRDefault="005C790B">
      <w:pPr>
        <w:pStyle w:val="a3"/>
        <w:rPr>
          <w:sz w:val="20"/>
        </w:rPr>
      </w:pPr>
    </w:p>
    <w:p w14:paraId="45A7AF6C" w14:textId="77777777" w:rsidR="005C790B" w:rsidRDefault="005C790B">
      <w:pPr>
        <w:pStyle w:val="a3"/>
        <w:rPr>
          <w:sz w:val="20"/>
        </w:rPr>
      </w:pPr>
    </w:p>
    <w:p w14:paraId="4D018E49" w14:textId="77777777" w:rsidR="005C790B" w:rsidRDefault="005C790B">
      <w:pPr>
        <w:pStyle w:val="a3"/>
        <w:rPr>
          <w:sz w:val="20"/>
        </w:rPr>
      </w:pPr>
    </w:p>
    <w:p w14:paraId="4FBC6E5F" w14:textId="77777777" w:rsidR="005C790B" w:rsidRDefault="005C790B">
      <w:pPr>
        <w:pStyle w:val="a3"/>
        <w:rPr>
          <w:sz w:val="20"/>
        </w:rPr>
      </w:pPr>
    </w:p>
    <w:p w14:paraId="0AE302EA" w14:textId="77777777" w:rsidR="005C790B" w:rsidRDefault="005C790B">
      <w:pPr>
        <w:pStyle w:val="a3"/>
        <w:rPr>
          <w:sz w:val="20"/>
        </w:rPr>
      </w:pPr>
    </w:p>
    <w:p w14:paraId="41F37AAA" w14:textId="77777777" w:rsidR="005C790B" w:rsidRDefault="005C790B">
      <w:pPr>
        <w:pStyle w:val="a3"/>
        <w:rPr>
          <w:sz w:val="20"/>
        </w:rPr>
      </w:pPr>
    </w:p>
    <w:p w14:paraId="34B59351" w14:textId="77777777" w:rsidR="005C790B" w:rsidRDefault="005C790B">
      <w:pPr>
        <w:pStyle w:val="a3"/>
        <w:rPr>
          <w:sz w:val="20"/>
        </w:rPr>
      </w:pPr>
    </w:p>
    <w:p w14:paraId="34E14FCF" w14:textId="77777777" w:rsidR="005C790B" w:rsidRDefault="005C790B">
      <w:pPr>
        <w:pStyle w:val="a3"/>
        <w:rPr>
          <w:sz w:val="20"/>
        </w:rPr>
      </w:pPr>
    </w:p>
    <w:p w14:paraId="42BF99AE" w14:textId="77777777" w:rsidR="005C790B" w:rsidRDefault="005C790B">
      <w:pPr>
        <w:pStyle w:val="a3"/>
        <w:rPr>
          <w:sz w:val="20"/>
        </w:rPr>
      </w:pPr>
    </w:p>
    <w:p w14:paraId="4B778E1D" w14:textId="77777777" w:rsidR="005C790B" w:rsidRDefault="005C790B">
      <w:pPr>
        <w:pStyle w:val="a3"/>
        <w:rPr>
          <w:sz w:val="20"/>
        </w:rPr>
      </w:pPr>
    </w:p>
    <w:p w14:paraId="4493C993" w14:textId="77777777" w:rsidR="005C790B" w:rsidRDefault="005C790B">
      <w:pPr>
        <w:pStyle w:val="a3"/>
        <w:rPr>
          <w:sz w:val="20"/>
        </w:rPr>
      </w:pPr>
    </w:p>
    <w:p w14:paraId="74A8DA7A" w14:textId="77777777" w:rsidR="005C790B" w:rsidRDefault="005C790B">
      <w:pPr>
        <w:pStyle w:val="a3"/>
        <w:rPr>
          <w:sz w:val="20"/>
        </w:rPr>
      </w:pPr>
    </w:p>
    <w:p w14:paraId="0CD25E81" w14:textId="77777777" w:rsidR="005C790B" w:rsidRDefault="005C790B">
      <w:pPr>
        <w:pStyle w:val="a3"/>
        <w:rPr>
          <w:sz w:val="20"/>
        </w:rPr>
      </w:pPr>
    </w:p>
    <w:p w14:paraId="7D8028CA" w14:textId="77777777" w:rsidR="005C790B" w:rsidRDefault="005C790B">
      <w:pPr>
        <w:pStyle w:val="a3"/>
        <w:rPr>
          <w:sz w:val="20"/>
        </w:rPr>
      </w:pPr>
    </w:p>
    <w:p w14:paraId="38A9DAD9" w14:textId="77777777" w:rsidR="005C790B" w:rsidRDefault="005C790B">
      <w:pPr>
        <w:pStyle w:val="a3"/>
        <w:rPr>
          <w:sz w:val="20"/>
        </w:rPr>
      </w:pPr>
    </w:p>
    <w:p w14:paraId="673D8E45" w14:textId="77777777" w:rsidR="005C790B" w:rsidRDefault="005C790B">
      <w:pPr>
        <w:pStyle w:val="a3"/>
        <w:rPr>
          <w:sz w:val="20"/>
        </w:rPr>
      </w:pPr>
    </w:p>
    <w:p w14:paraId="3F87EC4C" w14:textId="77777777" w:rsidR="005C790B" w:rsidRDefault="005C790B">
      <w:pPr>
        <w:pStyle w:val="a3"/>
        <w:rPr>
          <w:sz w:val="20"/>
        </w:rPr>
      </w:pPr>
    </w:p>
    <w:p w14:paraId="5C80E36B" w14:textId="77777777" w:rsidR="005C790B" w:rsidRDefault="00B5257A">
      <w:pPr>
        <w:spacing w:before="121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28</w:t>
      </w:r>
    </w:p>
    <w:p w14:paraId="57A16878" w14:textId="77777777" w:rsidR="005C790B" w:rsidRDefault="005C790B">
      <w:pPr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6631B34F" w14:textId="271CD393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D2780A8" wp14:editId="62C7D3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8023587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38743963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31159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4393"/>
                            <a:ext cx="6578" cy="5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2579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2155"/>
                            <a:ext cx="7760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31527" name="AutoShape 131"/>
                        <wps:cNvSpPr>
                          <a:spLocks/>
                        </wps:cNvSpPr>
                        <wps:spPr bwMode="auto">
                          <a:xfrm>
                            <a:off x="11752" y="3191"/>
                            <a:ext cx="5458" cy="2810"/>
                          </a:xfrm>
                          <a:custGeom>
                            <a:avLst/>
                            <a:gdLst>
                              <a:gd name="T0" fmla="+- 0 17210 11752"/>
                              <a:gd name="T1" fmla="*/ T0 w 5458"/>
                              <a:gd name="T2" fmla="+- 0 3253 3191"/>
                              <a:gd name="T3" fmla="*/ 3253 h 2810"/>
                              <a:gd name="T4" fmla="+- 0 17205 11752"/>
                              <a:gd name="T5" fmla="*/ T4 w 5458"/>
                              <a:gd name="T6" fmla="+- 0 3229 3191"/>
                              <a:gd name="T7" fmla="*/ 3229 h 2810"/>
                              <a:gd name="T8" fmla="+- 0 17192 11752"/>
                              <a:gd name="T9" fmla="*/ T8 w 5458"/>
                              <a:gd name="T10" fmla="+- 0 3209 3191"/>
                              <a:gd name="T11" fmla="*/ 3209 h 2810"/>
                              <a:gd name="T12" fmla="+- 0 17172 11752"/>
                              <a:gd name="T13" fmla="*/ T12 w 5458"/>
                              <a:gd name="T14" fmla="+- 0 3196 3191"/>
                              <a:gd name="T15" fmla="*/ 3196 h 2810"/>
                              <a:gd name="T16" fmla="+- 0 17149 11752"/>
                              <a:gd name="T17" fmla="*/ T16 w 5458"/>
                              <a:gd name="T18" fmla="+- 0 3191 3191"/>
                              <a:gd name="T19" fmla="*/ 3191 h 2810"/>
                              <a:gd name="T20" fmla="+- 0 11813 11752"/>
                              <a:gd name="T21" fmla="*/ T20 w 5458"/>
                              <a:gd name="T22" fmla="+- 0 3191 3191"/>
                              <a:gd name="T23" fmla="*/ 3191 h 2810"/>
                              <a:gd name="T24" fmla="+- 0 11790 11752"/>
                              <a:gd name="T25" fmla="*/ T24 w 5458"/>
                              <a:gd name="T26" fmla="+- 0 3196 3191"/>
                              <a:gd name="T27" fmla="*/ 3196 h 2810"/>
                              <a:gd name="T28" fmla="+- 0 11770 11752"/>
                              <a:gd name="T29" fmla="*/ T28 w 5458"/>
                              <a:gd name="T30" fmla="+- 0 3209 3191"/>
                              <a:gd name="T31" fmla="*/ 3209 h 2810"/>
                              <a:gd name="T32" fmla="+- 0 11757 11752"/>
                              <a:gd name="T33" fmla="*/ T32 w 5458"/>
                              <a:gd name="T34" fmla="+- 0 3229 3191"/>
                              <a:gd name="T35" fmla="*/ 3229 h 2810"/>
                              <a:gd name="T36" fmla="+- 0 11752 11752"/>
                              <a:gd name="T37" fmla="*/ T36 w 5458"/>
                              <a:gd name="T38" fmla="+- 0 3253 3191"/>
                              <a:gd name="T39" fmla="*/ 3253 h 2810"/>
                              <a:gd name="T40" fmla="+- 0 11752 11752"/>
                              <a:gd name="T41" fmla="*/ T40 w 5458"/>
                              <a:gd name="T42" fmla="+- 0 3707 3191"/>
                              <a:gd name="T43" fmla="*/ 3707 h 2810"/>
                              <a:gd name="T44" fmla="+- 0 11757 11752"/>
                              <a:gd name="T45" fmla="*/ T44 w 5458"/>
                              <a:gd name="T46" fmla="+- 0 3731 3191"/>
                              <a:gd name="T47" fmla="*/ 3731 h 2810"/>
                              <a:gd name="T48" fmla="+- 0 11770 11752"/>
                              <a:gd name="T49" fmla="*/ T48 w 5458"/>
                              <a:gd name="T50" fmla="+- 0 3751 3191"/>
                              <a:gd name="T51" fmla="*/ 3751 h 2810"/>
                              <a:gd name="T52" fmla="+- 0 11790 11752"/>
                              <a:gd name="T53" fmla="*/ T52 w 5458"/>
                              <a:gd name="T54" fmla="+- 0 3764 3191"/>
                              <a:gd name="T55" fmla="*/ 3764 h 2810"/>
                              <a:gd name="T56" fmla="+- 0 11813 11752"/>
                              <a:gd name="T57" fmla="*/ T56 w 5458"/>
                              <a:gd name="T58" fmla="+- 0 3769 3191"/>
                              <a:gd name="T59" fmla="*/ 3769 h 2810"/>
                              <a:gd name="T60" fmla="+- 0 17149 11752"/>
                              <a:gd name="T61" fmla="*/ T60 w 5458"/>
                              <a:gd name="T62" fmla="+- 0 3769 3191"/>
                              <a:gd name="T63" fmla="*/ 3769 h 2810"/>
                              <a:gd name="T64" fmla="+- 0 17172 11752"/>
                              <a:gd name="T65" fmla="*/ T64 w 5458"/>
                              <a:gd name="T66" fmla="+- 0 3764 3191"/>
                              <a:gd name="T67" fmla="*/ 3764 h 2810"/>
                              <a:gd name="T68" fmla="+- 0 17192 11752"/>
                              <a:gd name="T69" fmla="*/ T68 w 5458"/>
                              <a:gd name="T70" fmla="+- 0 3751 3191"/>
                              <a:gd name="T71" fmla="*/ 3751 h 2810"/>
                              <a:gd name="T72" fmla="+- 0 17205 11752"/>
                              <a:gd name="T73" fmla="*/ T72 w 5458"/>
                              <a:gd name="T74" fmla="+- 0 3731 3191"/>
                              <a:gd name="T75" fmla="*/ 3731 h 2810"/>
                              <a:gd name="T76" fmla="+- 0 17210 11752"/>
                              <a:gd name="T77" fmla="*/ T76 w 5458"/>
                              <a:gd name="T78" fmla="+- 0 3707 3191"/>
                              <a:gd name="T79" fmla="*/ 3707 h 2810"/>
                              <a:gd name="T80" fmla="+- 0 17210 11752"/>
                              <a:gd name="T81" fmla="*/ T80 w 5458"/>
                              <a:gd name="T82" fmla="+- 0 3253 3191"/>
                              <a:gd name="T83" fmla="*/ 3253 h 2810"/>
                              <a:gd name="T84" fmla="+- 0 17210 11752"/>
                              <a:gd name="T85" fmla="*/ T84 w 5458"/>
                              <a:gd name="T86" fmla="+- 0 5485 3191"/>
                              <a:gd name="T87" fmla="*/ 5485 h 2810"/>
                              <a:gd name="T88" fmla="+- 0 17205 11752"/>
                              <a:gd name="T89" fmla="*/ T88 w 5458"/>
                              <a:gd name="T90" fmla="+- 0 5461 3191"/>
                              <a:gd name="T91" fmla="*/ 5461 h 2810"/>
                              <a:gd name="T92" fmla="+- 0 17192 11752"/>
                              <a:gd name="T93" fmla="*/ T92 w 5458"/>
                              <a:gd name="T94" fmla="+- 0 5441 3191"/>
                              <a:gd name="T95" fmla="*/ 5441 h 2810"/>
                              <a:gd name="T96" fmla="+- 0 17172 11752"/>
                              <a:gd name="T97" fmla="*/ T96 w 5458"/>
                              <a:gd name="T98" fmla="+- 0 5428 3191"/>
                              <a:gd name="T99" fmla="*/ 5428 h 2810"/>
                              <a:gd name="T100" fmla="+- 0 17149 11752"/>
                              <a:gd name="T101" fmla="*/ T100 w 5458"/>
                              <a:gd name="T102" fmla="+- 0 5423 3191"/>
                              <a:gd name="T103" fmla="*/ 5423 h 2810"/>
                              <a:gd name="T104" fmla="+- 0 11813 11752"/>
                              <a:gd name="T105" fmla="*/ T104 w 5458"/>
                              <a:gd name="T106" fmla="+- 0 5423 3191"/>
                              <a:gd name="T107" fmla="*/ 5423 h 2810"/>
                              <a:gd name="T108" fmla="+- 0 11790 11752"/>
                              <a:gd name="T109" fmla="*/ T108 w 5458"/>
                              <a:gd name="T110" fmla="+- 0 5428 3191"/>
                              <a:gd name="T111" fmla="*/ 5428 h 2810"/>
                              <a:gd name="T112" fmla="+- 0 11770 11752"/>
                              <a:gd name="T113" fmla="*/ T112 w 5458"/>
                              <a:gd name="T114" fmla="+- 0 5441 3191"/>
                              <a:gd name="T115" fmla="*/ 5441 h 2810"/>
                              <a:gd name="T116" fmla="+- 0 11757 11752"/>
                              <a:gd name="T117" fmla="*/ T116 w 5458"/>
                              <a:gd name="T118" fmla="+- 0 5461 3191"/>
                              <a:gd name="T119" fmla="*/ 5461 h 2810"/>
                              <a:gd name="T120" fmla="+- 0 11752 11752"/>
                              <a:gd name="T121" fmla="*/ T120 w 5458"/>
                              <a:gd name="T122" fmla="+- 0 5485 3191"/>
                              <a:gd name="T123" fmla="*/ 5485 h 2810"/>
                              <a:gd name="T124" fmla="+- 0 11752 11752"/>
                              <a:gd name="T125" fmla="*/ T124 w 5458"/>
                              <a:gd name="T126" fmla="+- 0 5939 3191"/>
                              <a:gd name="T127" fmla="*/ 5939 h 2810"/>
                              <a:gd name="T128" fmla="+- 0 11757 11752"/>
                              <a:gd name="T129" fmla="*/ T128 w 5458"/>
                              <a:gd name="T130" fmla="+- 0 5963 3191"/>
                              <a:gd name="T131" fmla="*/ 5963 h 2810"/>
                              <a:gd name="T132" fmla="+- 0 11770 11752"/>
                              <a:gd name="T133" fmla="*/ T132 w 5458"/>
                              <a:gd name="T134" fmla="+- 0 5983 3191"/>
                              <a:gd name="T135" fmla="*/ 5983 h 2810"/>
                              <a:gd name="T136" fmla="+- 0 11790 11752"/>
                              <a:gd name="T137" fmla="*/ T136 w 5458"/>
                              <a:gd name="T138" fmla="+- 0 5996 3191"/>
                              <a:gd name="T139" fmla="*/ 5996 h 2810"/>
                              <a:gd name="T140" fmla="+- 0 11813 11752"/>
                              <a:gd name="T141" fmla="*/ T140 w 5458"/>
                              <a:gd name="T142" fmla="+- 0 6001 3191"/>
                              <a:gd name="T143" fmla="*/ 6001 h 2810"/>
                              <a:gd name="T144" fmla="+- 0 17149 11752"/>
                              <a:gd name="T145" fmla="*/ T144 w 5458"/>
                              <a:gd name="T146" fmla="+- 0 6001 3191"/>
                              <a:gd name="T147" fmla="*/ 6001 h 2810"/>
                              <a:gd name="T148" fmla="+- 0 17172 11752"/>
                              <a:gd name="T149" fmla="*/ T148 w 5458"/>
                              <a:gd name="T150" fmla="+- 0 5996 3191"/>
                              <a:gd name="T151" fmla="*/ 5996 h 2810"/>
                              <a:gd name="T152" fmla="+- 0 17192 11752"/>
                              <a:gd name="T153" fmla="*/ T152 w 5458"/>
                              <a:gd name="T154" fmla="+- 0 5983 3191"/>
                              <a:gd name="T155" fmla="*/ 5983 h 2810"/>
                              <a:gd name="T156" fmla="+- 0 17205 11752"/>
                              <a:gd name="T157" fmla="*/ T156 w 5458"/>
                              <a:gd name="T158" fmla="+- 0 5963 3191"/>
                              <a:gd name="T159" fmla="*/ 5963 h 2810"/>
                              <a:gd name="T160" fmla="+- 0 17210 11752"/>
                              <a:gd name="T161" fmla="*/ T160 w 5458"/>
                              <a:gd name="T162" fmla="+- 0 5939 3191"/>
                              <a:gd name="T163" fmla="*/ 5939 h 2810"/>
                              <a:gd name="T164" fmla="+- 0 17210 11752"/>
                              <a:gd name="T165" fmla="*/ T164 w 5458"/>
                              <a:gd name="T166" fmla="+- 0 5485 3191"/>
                              <a:gd name="T167" fmla="*/ 5485 h 2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58" h="2810">
                                <a:moveTo>
                                  <a:pt x="5458" y="62"/>
                                </a:moveTo>
                                <a:lnTo>
                                  <a:pt x="5453" y="38"/>
                                </a:lnTo>
                                <a:lnTo>
                                  <a:pt x="5440" y="18"/>
                                </a:lnTo>
                                <a:lnTo>
                                  <a:pt x="5420" y="5"/>
                                </a:lnTo>
                                <a:lnTo>
                                  <a:pt x="5397" y="0"/>
                                </a:lnTo>
                                <a:lnTo>
                                  <a:pt x="61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516"/>
                                </a:lnTo>
                                <a:lnTo>
                                  <a:pt x="5" y="540"/>
                                </a:lnTo>
                                <a:lnTo>
                                  <a:pt x="18" y="560"/>
                                </a:lnTo>
                                <a:lnTo>
                                  <a:pt x="38" y="573"/>
                                </a:lnTo>
                                <a:lnTo>
                                  <a:pt x="61" y="578"/>
                                </a:lnTo>
                                <a:lnTo>
                                  <a:pt x="5397" y="578"/>
                                </a:lnTo>
                                <a:lnTo>
                                  <a:pt x="5420" y="573"/>
                                </a:lnTo>
                                <a:lnTo>
                                  <a:pt x="5440" y="560"/>
                                </a:lnTo>
                                <a:lnTo>
                                  <a:pt x="5453" y="540"/>
                                </a:lnTo>
                                <a:lnTo>
                                  <a:pt x="5458" y="516"/>
                                </a:lnTo>
                                <a:lnTo>
                                  <a:pt x="5458" y="62"/>
                                </a:lnTo>
                                <a:close/>
                                <a:moveTo>
                                  <a:pt x="5458" y="2294"/>
                                </a:moveTo>
                                <a:lnTo>
                                  <a:pt x="5453" y="2270"/>
                                </a:lnTo>
                                <a:lnTo>
                                  <a:pt x="5440" y="2250"/>
                                </a:lnTo>
                                <a:lnTo>
                                  <a:pt x="5420" y="2237"/>
                                </a:lnTo>
                                <a:lnTo>
                                  <a:pt x="5397" y="2232"/>
                                </a:lnTo>
                                <a:lnTo>
                                  <a:pt x="61" y="2232"/>
                                </a:lnTo>
                                <a:lnTo>
                                  <a:pt x="38" y="2237"/>
                                </a:lnTo>
                                <a:lnTo>
                                  <a:pt x="18" y="2250"/>
                                </a:lnTo>
                                <a:lnTo>
                                  <a:pt x="5" y="2270"/>
                                </a:lnTo>
                                <a:lnTo>
                                  <a:pt x="0" y="2294"/>
                                </a:lnTo>
                                <a:lnTo>
                                  <a:pt x="0" y="2748"/>
                                </a:lnTo>
                                <a:lnTo>
                                  <a:pt x="5" y="2772"/>
                                </a:lnTo>
                                <a:lnTo>
                                  <a:pt x="18" y="2792"/>
                                </a:lnTo>
                                <a:lnTo>
                                  <a:pt x="38" y="2805"/>
                                </a:lnTo>
                                <a:lnTo>
                                  <a:pt x="61" y="2810"/>
                                </a:lnTo>
                                <a:lnTo>
                                  <a:pt x="5397" y="2810"/>
                                </a:lnTo>
                                <a:lnTo>
                                  <a:pt x="5420" y="2805"/>
                                </a:lnTo>
                                <a:lnTo>
                                  <a:pt x="5440" y="2792"/>
                                </a:lnTo>
                                <a:lnTo>
                                  <a:pt x="5453" y="2772"/>
                                </a:lnTo>
                                <a:lnTo>
                                  <a:pt x="5458" y="2748"/>
                                </a:lnTo>
                                <a:lnTo>
                                  <a:pt x="5458" y="2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768459" name="AutoShape 132"/>
                        <wps:cNvSpPr>
                          <a:spLocks/>
                        </wps:cNvSpPr>
                        <wps:spPr bwMode="auto">
                          <a:xfrm>
                            <a:off x="8970" y="7366"/>
                            <a:ext cx="8643" cy="2080"/>
                          </a:xfrm>
                          <a:custGeom>
                            <a:avLst/>
                            <a:gdLst>
                              <a:gd name="T0" fmla="+- 0 15597 8971"/>
                              <a:gd name="T1" fmla="*/ T0 w 8643"/>
                              <a:gd name="T2" fmla="+- 0 8447 7366"/>
                              <a:gd name="T3" fmla="*/ 8447 h 2080"/>
                              <a:gd name="T4" fmla="+- 0 15336 8971"/>
                              <a:gd name="T5" fmla="*/ T4 w 8643"/>
                              <a:gd name="T6" fmla="+- 0 8316 7366"/>
                              <a:gd name="T7" fmla="*/ 8316 h 2080"/>
                              <a:gd name="T8" fmla="+- 0 14704 8971"/>
                              <a:gd name="T9" fmla="*/ T8 w 8643"/>
                              <a:gd name="T10" fmla="+- 0 8021 7366"/>
                              <a:gd name="T11" fmla="*/ 8021 h 2080"/>
                              <a:gd name="T12" fmla="+- 0 14345 8971"/>
                              <a:gd name="T13" fmla="*/ T12 w 8643"/>
                              <a:gd name="T14" fmla="+- 0 7874 7366"/>
                              <a:gd name="T15" fmla="*/ 7874 h 2080"/>
                              <a:gd name="T16" fmla="+- 0 14057 8971"/>
                              <a:gd name="T17" fmla="*/ T16 w 8643"/>
                              <a:gd name="T18" fmla="+- 0 7766 7366"/>
                              <a:gd name="T19" fmla="*/ 7766 h 2080"/>
                              <a:gd name="T20" fmla="+- 0 13616 8971"/>
                              <a:gd name="T21" fmla="*/ T20 w 8643"/>
                              <a:gd name="T22" fmla="+- 0 7625 7366"/>
                              <a:gd name="T23" fmla="*/ 7625 h 2080"/>
                              <a:gd name="T24" fmla="+- 0 13290 8971"/>
                              <a:gd name="T25" fmla="*/ T24 w 8643"/>
                              <a:gd name="T26" fmla="+- 0 7542 7366"/>
                              <a:gd name="T27" fmla="*/ 7542 h 2080"/>
                              <a:gd name="T28" fmla="+- 0 12894 8971"/>
                              <a:gd name="T29" fmla="*/ T28 w 8643"/>
                              <a:gd name="T30" fmla="+- 0 7462 7366"/>
                              <a:gd name="T31" fmla="*/ 7462 h 2080"/>
                              <a:gd name="T32" fmla="+- 0 12464 8971"/>
                              <a:gd name="T33" fmla="*/ T32 w 8643"/>
                              <a:gd name="T34" fmla="+- 0 7405 7366"/>
                              <a:gd name="T35" fmla="*/ 7405 h 2080"/>
                              <a:gd name="T36" fmla="+- 0 11985 8971"/>
                              <a:gd name="T37" fmla="*/ T36 w 8643"/>
                              <a:gd name="T38" fmla="+- 0 7373 7366"/>
                              <a:gd name="T39" fmla="*/ 7373 h 2080"/>
                              <a:gd name="T40" fmla="+- 0 11248 8971"/>
                              <a:gd name="T41" fmla="*/ T40 w 8643"/>
                              <a:gd name="T42" fmla="+- 0 7372 7366"/>
                              <a:gd name="T43" fmla="*/ 7372 h 2080"/>
                              <a:gd name="T44" fmla="+- 0 10497 8971"/>
                              <a:gd name="T45" fmla="*/ T44 w 8643"/>
                              <a:gd name="T46" fmla="+- 0 7415 7366"/>
                              <a:gd name="T47" fmla="*/ 7415 h 2080"/>
                              <a:gd name="T48" fmla="+- 0 9053 8971"/>
                              <a:gd name="T49" fmla="*/ T48 w 8643"/>
                              <a:gd name="T50" fmla="+- 0 7565 7366"/>
                              <a:gd name="T51" fmla="*/ 7565 h 2080"/>
                              <a:gd name="T52" fmla="+- 0 9123 8971"/>
                              <a:gd name="T53" fmla="*/ T52 w 8643"/>
                              <a:gd name="T54" fmla="+- 0 7494 7366"/>
                              <a:gd name="T55" fmla="*/ 7494 h 2080"/>
                              <a:gd name="T56" fmla="+- 0 9102 8971"/>
                              <a:gd name="T57" fmla="*/ T56 w 8643"/>
                              <a:gd name="T58" fmla="+- 0 7491 7366"/>
                              <a:gd name="T59" fmla="*/ 7491 h 2080"/>
                              <a:gd name="T60" fmla="+- 0 9138 8971"/>
                              <a:gd name="T61" fmla="*/ T60 w 8643"/>
                              <a:gd name="T62" fmla="+- 0 7656 7366"/>
                              <a:gd name="T63" fmla="*/ 7656 h 2080"/>
                              <a:gd name="T64" fmla="+- 0 9141 8971"/>
                              <a:gd name="T65" fmla="*/ T64 w 8643"/>
                              <a:gd name="T66" fmla="+- 0 7631 7366"/>
                              <a:gd name="T67" fmla="*/ 7631 h 2080"/>
                              <a:gd name="T68" fmla="+- 0 9057 8971"/>
                              <a:gd name="T69" fmla="*/ T68 w 8643"/>
                              <a:gd name="T70" fmla="+- 0 7595 7366"/>
                              <a:gd name="T71" fmla="*/ 7595 h 2080"/>
                              <a:gd name="T72" fmla="+- 0 9057 8971"/>
                              <a:gd name="T73" fmla="*/ T72 w 8643"/>
                              <a:gd name="T74" fmla="+- 0 7595 7366"/>
                              <a:gd name="T75" fmla="*/ 7595 h 2080"/>
                              <a:gd name="T76" fmla="+- 0 9993 8971"/>
                              <a:gd name="T77" fmla="*/ T76 w 8643"/>
                              <a:gd name="T78" fmla="+- 0 7491 7366"/>
                              <a:gd name="T79" fmla="*/ 7491 h 2080"/>
                              <a:gd name="T80" fmla="+- 0 10751 8971"/>
                              <a:gd name="T81" fmla="*/ T80 w 8643"/>
                              <a:gd name="T82" fmla="+- 0 7426 7366"/>
                              <a:gd name="T83" fmla="*/ 7426 h 2080"/>
                              <a:gd name="T84" fmla="+- 0 11496 8971"/>
                              <a:gd name="T85" fmla="*/ T84 w 8643"/>
                              <a:gd name="T86" fmla="+- 0 7396 7366"/>
                              <a:gd name="T87" fmla="*/ 7396 h 2080"/>
                              <a:gd name="T88" fmla="+- 0 12224 8971"/>
                              <a:gd name="T89" fmla="*/ T88 w 8643"/>
                              <a:gd name="T90" fmla="+- 0 7415 7366"/>
                              <a:gd name="T91" fmla="*/ 7415 h 2080"/>
                              <a:gd name="T92" fmla="+- 0 12461 8971"/>
                              <a:gd name="T93" fmla="*/ T92 w 8643"/>
                              <a:gd name="T94" fmla="+- 0 7435 7366"/>
                              <a:gd name="T95" fmla="*/ 7435 h 2080"/>
                              <a:gd name="T96" fmla="+- 0 12929 8971"/>
                              <a:gd name="T97" fmla="*/ T96 w 8643"/>
                              <a:gd name="T98" fmla="+- 0 7498 7366"/>
                              <a:gd name="T99" fmla="*/ 7498 h 2080"/>
                              <a:gd name="T100" fmla="+- 0 13157 8971"/>
                              <a:gd name="T101" fmla="*/ T100 w 8643"/>
                              <a:gd name="T102" fmla="+- 0 7542 7366"/>
                              <a:gd name="T103" fmla="*/ 7542 h 2080"/>
                              <a:gd name="T104" fmla="+- 0 13608 8971"/>
                              <a:gd name="T105" fmla="*/ T104 w 8643"/>
                              <a:gd name="T106" fmla="+- 0 7654 7366"/>
                              <a:gd name="T107" fmla="*/ 7654 h 2080"/>
                              <a:gd name="T108" fmla="+- 0 13828 8971"/>
                              <a:gd name="T109" fmla="*/ T108 w 8643"/>
                              <a:gd name="T110" fmla="+- 0 7721 7366"/>
                              <a:gd name="T111" fmla="*/ 7721 h 2080"/>
                              <a:gd name="T112" fmla="+- 0 14264 8971"/>
                              <a:gd name="T113" fmla="*/ T112 w 8643"/>
                              <a:gd name="T114" fmla="+- 0 7874 7366"/>
                              <a:gd name="T115" fmla="*/ 7874 h 2080"/>
                              <a:gd name="T116" fmla="+- 0 14479 8971"/>
                              <a:gd name="T117" fmla="*/ T116 w 8643"/>
                              <a:gd name="T118" fmla="+- 0 7959 7366"/>
                              <a:gd name="T119" fmla="*/ 7959 h 2080"/>
                              <a:gd name="T120" fmla="+- 0 14904 8971"/>
                              <a:gd name="T121" fmla="*/ T120 w 8643"/>
                              <a:gd name="T122" fmla="+- 0 8143 7366"/>
                              <a:gd name="T123" fmla="*/ 8143 h 2080"/>
                              <a:gd name="T124" fmla="+- 0 15114 8971"/>
                              <a:gd name="T125" fmla="*/ T124 w 8643"/>
                              <a:gd name="T126" fmla="+- 0 8241 7366"/>
                              <a:gd name="T127" fmla="*/ 8241 h 2080"/>
                              <a:gd name="T128" fmla="+- 0 15531 8971"/>
                              <a:gd name="T129" fmla="*/ T128 w 8643"/>
                              <a:gd name="T130" fmla="+- 0 8447 7366"/>
                              <a:gd name="T131" fmla="*/ 8447 h 2080"/>
                              <a:gd name="T132" fmla="+- 0 16359 8971"/>
                              <a:gd name="T133" fmla="*/ T132 w 8643"/>
                              <a:gd name="T134" fmla="+- 0 8879 7366"/>
                              <a:gd name="T135" fmla="*/ 8879 h 2080"/>
                              <a:gd name="T136" fmla="+- 0 17610 8971"/>
                              <a:gd name="T137" fmla="*/ T136 w 8643"/>
                              <a:gd name="T138" fmla="+- 0 9162 7366"/>
                              <a:gd name="T139" fmla="*/ 9162 h 2080"/>
                              <a:gd name="T140" fmla="+- 0 17577 8971"/>
                              <a:gd name="T141" fmla="*/ T140 w 8643"/>
                              <a:gd name="T142" fmla="+- 0 9139 7366"/>
                              <a:gd name="T143" fmla="*/ 9139 h 2080"/>
                              <a:gd name="T144" fmla="+- 0 17552 8971"/>
                              <a:gd name="T145" fmla="*/ T144 w 8643"/>
                              <a:gd name="T146" fmla="+- 0 9149 7366"/>
                              <a:gd name="T147" fmla="*/ 9149 h 2080"/>
                              <a:gd name="T148" fmla="+- 0 17541 8971"/>
                              <a:gd name="T149" fmla="*/ T148 w 8643"/>
                              <a:gd name="T150" fmla="+- 0 9119 7366"/>
                              <a:gd name="T151" fmla="*/ 9119 h 2080"/>
                              <a:gd name="T152" fmla="+- 0 17506 8971"/>
                              <a:gd name="T153" fmla="*/ T152 w 8643"/>
                              <a:gd name="T154" fmla="+- 0 9108 7366"/>
                              <a:gd name="T155" fmla="*/ 9108 h 2080"/>
                              <a:gd name="T156" fmla="+- 0 17485 8971"/>
                              <a:gd name="T157" fmla="*/ T156 w 8643"/>
                              <a:gd name="T158" fmla="+- 0 9107 7366"/>
                              <a:gd name="T159" fmla="*/ 9107 h 2080"/>
                              <a:gd name="T160" fmla="+- 0 17455 8971"/>
                              <a:gd name="T161" fmla="*/ T160 w 8643"/>
                              <a:gd name="T162" fmla="+- 0 9090 7366"/>
                              <a:gd name="T163" fmla="*/ 9090 h 2080"/>
                              <a:gd name="T164" fmla="+- 0 17421 8971"/>
                              <a:gd name="T165" fmla="*/ T164 w 8643"/>
                              <a:gd name="T166" fmla="+- 0 9113 7366"/>
                              <a:gd name="T167" fmla="*/ 9113 h 2080"/>
                              <a:gd name="T168" fmla="+- 0 17416 8971"/>
                              <a:gd name="T169" fmla="*/ T168 w 8643"/>
                              <a:gd name="T170" fmla="+- 0 8949 7366"/>
                              <a:gd name="T171" fmla="*/ 8949 h 2080"/>
                              <a:gd name="T172" fmla="+- 0 17387 8971"/>
                              <a:gd name="T173" fmla="*/ T172 w 8643"/>
                              <a:gd name="T174" fmla="+- 0 8931 7366"/>
                              <a:gd name="T175" fmla="*/ 8931 h 2080"/>
                              <a:gd name="T176" fmla="+- 0 17359 8971"/>
                              <a:gd name="T177" fmla="*/ T176 w 8643"/>
                              <a:gd name="T178" fmla="+- 0 8949 7366"/>
                              <a:gd name="T179" fmla="*/ 8949 h 2080"/>
                              <a:gd name="T180" fmla="+- 0 17332 8971"/>
                              <a:gd name="T181" fmla="*/ T180 w 8643"/>
                              <a:gd name="T182" fmla="+- 0 9151 7366"/>
                              <a:gd name="T183" fmla="*/ 9151 h 2080"/>
                              <a:gd name="T184" fmla="+- 0 17307 8971"/>
                              <a:gd name="T185" fmla="*/ T184 w 8643"/>
                              <a:gd name="T186" fmla="+- 0 9128 7366"/>
                              <a:gd name="T187" fmla="*/ 9128 h 2080"/>
                              <a:gd name="T188" fmla="+- 0 17276 8971"/>
                              <a:gd name="T189" fmla="*/ T188 w 8643"/>
                              <a:gd name="T190" fmla="+- 0 9142 7366"/>
                              <a:gd name="T191" fmla="*/ 9142 h 2080"/>
                              <a:gd name="T192" fmla="+- 0 17309 8971"/>
                              <a:gd name="T193" fmla="*/ T192 w 8643"/>
                              <a:gd name="T194" fmla="+- 0 9330 7366"/>
                              <a:gd name="T195" fmla="*/ 9330 h 2080"/>
                              <a:gd name="T196" fmla="+- 0 17320 8971"/>
                              <a:gd name="T197" fmla="*/ T196 w 8643"/>
                              <a:gd name="T198" fmla="+- 0 9348 7366"/>
                              <a:gd name="T199" fmla="*/ 9348 h 2080"/>
                              <a:gd name="T200" fmla="+- 0 17564 8971"/>
                              <a:gd name="T201" fmla="*/ T200 w 8643"/>
                              <a:gd name="T202" fmla="+- 0 9446 7366"/>
                              <a:gd name="T203" fmla="*/ 9446 h 2080"/>
                              <a:gd name="T204" fmla="+- 0 17589 8971"/>
                              <a:gd name="T205" fmla="*/ T204 w 8643"/>
                              <a:gd name="T206" fmla="+- 0 9365 7366"/>
                              <a:gd name="T207" fmla="*/ 9365 h 2080"/>
                              <a:gd name="T208" fmla="+- 0 17613 8971"/>
                              <a:gd name="T209" fmla="*/ T208 w 8643"/>
                              <a:gd name="T210" fmla="+- 0 9176 7366"/>
                              <a:gd name="T211" fmla="*/ 9176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43" h="2080">
                                <a:moveTo>
                                  <a:pt x="7402" y="1487"/>
                                </a:moveTo>
                                <a:lnTo>
                                  <a:pt x="6989" y="1268"/>
                                </a:lnTo>
                                <a:lnTo>
                                  <a:pt x="6626" y="1081"/>
                                </a:lnTo>
                                <a:lnTo>
                                  <a:pt x="6574" y="1054"/>
                                </a:lnTo>
                                <a:lnTo>
                                  <a:pt x="6419" y="976"/>
                                </a:lnTo>
                                <a:lnTo>
                                  <a:pt x="6365" y="950"/>
                                </a:lnTo>
                                <a:lnTo>
                                  <a:pt x="6156" y="848"/>
                                </a:lnTo>
                                <a:lnTo>
                                  <a:pt x="5945" y="750"/>
                                </a:lnTo>
                                <a:lnTo>
                                  <a:pt x="5733" y="655"/>
                                </a:lnTo>
                                <a:lnTo>
                                  <a:pt x="5585" y="593"/>
                                </a:lnTo>
                                <a:lnTo>
                                  <a:pt x="5519" y="565"/>
                                </a:lnTo>
                                <a:lnTo>
                                  <a:pt x="5374" y="508"/>
                                </a:lnTo>
                                <a:lnTo>
                                  <a:pt x="5304" y="480"/>
                                </a:lnTo>
                                <a:lnTo>
                                  <a:pt x="5163" y="429"/>
                                </a:lnTo>
                                <a:lnTo>
                                  <a:pt x="5086" y="400"/>
                                </a:lnTo>
                                <a:lnTo>
                                  <a:pt x="4951" y="355"/>
                                </a:lnTo>
                                <a:lnTo>
                                  <a:pt x="4866" y="327"/>
                                </a:lnTo>
                                <a:lnTo>
                                  <a:pt x="4645" y="259"/>
                                </a:lnTo>
                                <a:lnTo>
                                  <a:pt x="4528" y="228"/>
                                </a:lnTo>
                                <a:lnTo>
                                  <a:pt x="4420" y="199"/>
                                </a:lnTo>
                                <a:lnTo>
                                  <a:pt x="4319" y="176"/>
                                </a:lnTo>
                                <a:lnTo>
                                  <a:pt x="4193" y="147"/>
                                </a:lnTo>
                                <a:lnTo>
                                  <a:pt x="3963" y="102"/>
                                </a:lnTo>
                                <a:lnTo>
                                  <a:pt x="3923" y="96"/>
                                </a:lnTo>
                                <a:lnTo>
                                  <a:pt x="3744" y="69"/>
                                </a:lnTo>
                                <a:lnTo>
                                  <a:pt x="3729" y="67"/>
                                </a:lnTo>
                                <a:lnTo>
                                  <a:pt x="3493" y="39"/>
                                </a:lnTo>
                                <a:lnTo>
                                  <a:pt x="3387" y="30"/>
                                </a:lnTo>
                                <a:lnTo>
                                  <a:pt x="3255" y="19"/>
                                </a:lnTo>
                                <a:lnTo>
                                  <a:pt x="3014" y="7"/>
                                </a:lnTo>
                                <a:lnTo>
                                  <a:pt x="2770" y="0"/>
                                </a:lnTo>
                                <a:lnTo>
                                  <a:pt x="2525" y="0"/>
                                </a:lnTo>
                                <a:lnTo>
                                  <a:pt x="2277" y="6"/>
                                </a:lnTo>
                                <a:lnTo>
                                  <a:pt x="2028" y="16"/>
                                </a:lnTo>
                                <a:lnTo>
                                  <a:pt x="1778" y="30"/>
                                </a:lnTo>
                                <a:lnTo>
                                  <a:pt x="1526" y="49"/>
                                </a:lnTo>
                                <a:lnTo>
                                  <a:pt x="1273" y="70"/>
                                </a:lnTo>
                                <a:lnTo>
                                  <a:pt x="1019" y="95"/>
                                </a:lnTo>
                                <a:lnTo>
                                  <a:pt x="82" y="199"/>
                                </a:lnTo>
                                <a:lnTo>
                                  <a:pt x="156" y="144"/>
                                </a:lnTo>
                                <a:lnTo>
                                  <a:pt x="157" y="134"/>
                                </a:lnTo>
                                <a:lnTo>
                                  <a:pt x="152" y="128"/>
                                </a:lnTo>
                                <a:lnTo>
                                  <a:pt x="147" y="121"/>
                                </a:lnTo>
                                <a:lnTo>
                                  <a:pt x="138" y="120"/>
                                </a:lnTo>
                                <a:lnTo>
                                  <a:pt x="131" y="125"/>
                                </a:lnTo>
                                <a:lnTo>
                                  <a:pt x="0" y="224"/>
                                </a:lnTo>
                                <a:lnTo>
                                  <a:pt x="158" y="293"/>
                                </a:lnTo>
                                <a:lnTo>
                                  <a:pt x="167" y="290"/>
                                </a:lnTo>
                                <a:lnTo>
                                  <a:pt x="170" y="282"/>
                                </a:lnTo>
                                <a:lnTo>
                                  <a:pt x="173" y="274"/>
                                </a:lnTo>
                                <a:lnTo>
                                  <a:pt x="170" y="265"/>
                                </a:lnTo>
                                <a:lnTo>
                                  <a:pt x="162" y="262"/>
                                </a:lnTo>
                                <a:lnTo>
                                  <a:pt x="100" y="235"/>
                                </a:lnTo>
                                <a:lnTo>
                                  <a:pt x="86" y="229"/>
                                </a:lnTo>
                                <a:lnTo>
                                  <a:pt x="31" y="235"/>
                                </a:lnTo>
                                <a:lnTo>
                                  <a:pt x="55" y="232"/>
                                </a:lnTo>
                                <a:lnTo>
                                  <a:pt x="86" y="229"/>
                                </a:lnTo>
                                <a:lnTo>
                                  <a:pt x="513" y="179"/>
                                </a:lnTo>
                                <a:lnTo>
                                  <a:pt x="512" y="179"/>
                                </a:lnTo>
                                <a:lnTo>
                                  <a:pt x="1022" y="125"/>
                                </a:lnTo>
                                <a:lnTo>
                                  <a:pt x="1276" y="100"/>
                                </a:lnTo>
                                <a:lnTo>
                                  <a:pt x="1528" y="79"/>
                                </a:lnTo>
                                <a:lnTo>
                                  <a:pt x="1780" y="60"/>
                                </a:lnTo>
                                <a:lnTo>
                                  <a:pt x="2030" y="46"/>
                                </a:lnTo>
                                <a:lnTo>
                                  <a:pt x="2278" y="36"/>
                                </a:lnTo>
                                <a:lnTo>
                                  <a:pt x="2525" y="30"/>
                                </a:lnTo>
                                <a:lnTo>
                                  <a:pt x="2770" y="30"/>
                                </a:lnTo>
                                <a:lnTo>
                                  <a:pt x="3012" y="37"/>
                                </a:lnTo>
                                <a:lnTo>
                                  <a:pt x="3253" y="49"/>
                                </a:lnTo>
                                <a:lnTo>
                                  <a:pt x="3252" y="49"/>
                                </a:lnTo>
                                <a:lnTo>
                                  <a:pt x="3491" y="69"/>
                                </a:lnTo>
                                <a:lnTo>
                                  <a:pt x="3490" y="69"/>
                                </a:lnTo>
                                <a:lnTo>
                                  <a:pt x="3726" y="97"/>
                                </a:lnTo>
                                <a:lnTo>
                                  <a:pt x="3725" y="96"/>
                                </a:lnTo>
                                <a:lnTo>
                                  <a:pt x="3958" y="132"/>
                                </a:lnTo>
                                <a:lnTo>
                                  <a:pt x="3957" y="132"/>
                                </a:lnTo>
                                <a:lnTo>
                                  <a:pt x="4187" y="176"/>
                                </a:lnTo>
                                <a:lnTo>
                                  <a:pt x="4186" y="176"/>
                                </a:lnTo>
                                <a:lnTo>
                                  <a:pt x="4413" y="228"/>
                                </a:lnTo>
                                <a:lnTo>
                                  <a:pt x="4412" y="228"/>
                                </a:lnTo>
                                <a:lnTo>
                                  <a:pt x="4637" y="288"/>
                                </a:lnTo>
                                <a:lnTo>
                                  <a:pt x="4636" y="288"/>
                                </a:lnTo>
                                <a:lnTo>
                                  <a:pt x="4857" y="355"/>
                                </a:lnTo>
                                <a:lnTo>
                                  <a:pt x="5076" y="429"/>
                                </a:lnTo>
                                <a:lnTo>
                                  <a:pt x="5293" y="508"/>
                                </a:lnTo>
                                <a:lnTo>
                                  <a:pt x="5508" y="593"/>
                                </a:lnTo>
                                <a:lnTo>
                                  <a:pt x="5721" y="683"/>
                                </a:lnTo>
                                <a:lnTo>
                                  <a:pt x="5933" y="777"/>
                                </a:lnTo>
                                <a:lnTo>
                                  <a:pt x="5932" y="777"/>
                                </a:lnTo>
                                <a:lnTo>
                                  <a:pt x="6143" y="875"/>
                                </a:lnTo>
                                <a:lnTo>
                                  <a:pt x="6352" y="977"/>
                                </a:lnTo>
                                <a:lnTo>
                                  <a:pt x="6352" y="976"/>
                                </a:lnTo>
                                <a:lnTo>
                                  <a:pt x="6560" y="1081"/>
                                </a:lnTo>
                                <a:lnTo>
                                  <a:pt x="6975" y="1295"/>
                                </a:lnTo>
                                <a:lnTo>
                                  <a:pt x="7388" y="1513"/>
                                </a:lnTo>
                                <a:lnTo>
                                  <a:pt x="7402" y="1487"/>
                                </a:lnTo>
                                <a:moveTo>
                                  <a:pt x="8642" y="1810"/>
                                </a:moveTo>
                                <a:lnTo>
                                  <a:pt x="8639" y="1796"/>
                                </a:lnTo>
                                <a:lnTo>
                                  <a:pt x="8632" y="1784"/>
                                </a:lnTo>
                                <a:lnTo>
                                  <a:pt x="8620" y="1776"/>
                                </a:lnTo>
                                <a:lnTo>
                                  <a:pt x="8606" y="1773"/>
                                </a:lnTo>
                                <a:lnTo>
                                  <a:pt x="8596" y="1773"/>
                                </a:lnTo>
                                <a:lnTo>
                                  <a:pt x="8587" y="1777"/>
                                </a:lnTo>
                                <a:lnTo>
                                  <a:pt x="8581" y="1783"/>
                                </a:lnTo>
                                <a:lnTo>
                                  <a:pt x="8581" y="1779"/>
                                </a:lnTo>
                                <a:lnTo>
                                  <a:pt x="8578" y="1765"/>
                                </a:lnTo>
                                <a:lnTo>
                                  <a:pt x="8570" y="1753"/>
                                </a:lnTo>
                                <a:lnTo>
                                  <a:pt x="8559" y="1745"/>
                                </a:lnTo>
                                <a:lnTo>
                                  <a:pt x="8545" y="1742"/>
                                </a:lnTo>
                                <a:lnTo>
                                  <a:pt x="8535" y="1742"/>
                                </a:lnTo>
                                <a:lnTo>
                                  <a:pt x="8526" y="1746"/>
                                </a:lnTo>
                                <a:lnTo>
                                  <a:pt x="8519" y="1753"/>
                                </a:lnTo>
                                <a:lnTo>
                                  <a:pt x="8514" y="1741"/>
                                </a:lnTo>
                                <a:lnTo>
                                  <a:pt x="8506" y="1732"/>
                                </a:lnTo>
                                <a:lnTo>
                                  <a:pt x="8496" y="1726"/>
                                </a:lnTo>
                                <a:lnTo>
                                  <a:pt x="8484" y="1724"/>
                                </a:lnTo>
                                <a:lnTo>
                                  <a:pt x="8469" y="1727"/>
                                </a:lnTo>
                                <a:lnTo>
                                  <a:pt x="8458" y="1735"/>
                                </a:lnTo>
                                <a:lnTo>
                                  <a:pt x="8450" y="1747"/>
                                </a:lnTo>
                                <a:lnTo>
                                  <a:pt x="8447" y="1761"/>
                                </a:lnTo>
                                <a:lnTo>
                                  <a:pt x="8447" y="1595"/>
                                </a:lnTo>
                                <a:lnTo>
                                  <a:pt x="8445" y="1583"/>
                                </a:lnTo>
                                <a:lnTo>
                                  <a:pt x="8438" y="1574"/>
                                </a:lnTo>
                                <a:lnTo>
                                  <a:pt x="8428" y="1567"/>
                                </a:lnTo>
                                <a:lnTo>
                                  <a:pt x="8416" y="1565"/>
                                </a:lnTo>
                                <a:lnTo>
                                  <a:pt x="8404" y="1567"/>
                                </a:lnTo>
                                <a:lnTo>
                                  <a:pt x="8395" y="1574"/>
                                </a:lnTo>
                                <a:lnTo>
                                  <a:pt x="8388" y="1583"/>
                                </a:lnTo>
                                <a:lnTo>
                                  <a:pt x="8386" y="1595"/>
                                </a:lnTo>
                                <a:lnTo>
                                  <a:pt x="8386" y="1899"/>
                                </a:lnTo>
                                <a:lnTo>
                                  <a:pt x="8361" y="1785"/>
                                </a:lnTo>
                                <a:lnTo>
                                  <a:pt x="8356" y="1774"/>
                                </a:lnTo>
                                <a:lnTo>
                                  <a:pt x="8347" y="1766"/>
                                </a:lnTo>
                                <a:lnTo>
                                  <a:pt x="8336" y="1762"/>
                                </a:lnTo>
                                <a:lnTo>
                                  <a:pt x="8324" y="1762"/>
                                </a:lnTo>
                                <a:lnTo>
                                  <a:pt x="8313" y="1767"/>
                                </a:lnTo>
                                <a:lnTo>
                                  <a:pt x="8305" y="1776"/>
                                </a:lnTo>
                                <a:lnTo>
                                  <a:pt x="8301" y="1787"/>
                                </a:lnTo>
                                <a:lnTo>
                                  <a:pt x="8301" y="1799"/>
                                </a:lnTo>
                                <a:lnTo>
                                  <a:pt x="8338" y="1964"/>
                                </a:lnTo>
                                <a:lnTo>
                                  <a:pt x="8339" y="1971"/>
                                </a:lnTo>
                                <a:lnTo>
                                  <a:pt x="8343" y="1977"/>
                                </a:lnTo>
                                <a:lnTo>
                                  <a:pt x="8349" y="1982"/>
                                </a:lnTo>
                                <a:lnTo>
                                  <a:pt x="8416" y="2034"/>
                                </a:lnTo>
                                <a:lnTo>
                                  <a:pt x="8416" y="2080"/>
                                </a:lnTo>
                                <a:lnTo>
                                  <a:pt x="8593" y="2080"/>
                                </a:lnTo>
                                <a:lnTo>
                                  <a:pt x="8593" y="2049"/>
                                </a:lnTo>
                                <a:lnTo>
                                  <a:pt x="8601" y="2022"/>
                                </a:lnTo>
                                <a:lnTo>
                                  <a:pt x="8618" y="1999"/>
                                </a:lnTo>
                                <a:lnTo>
                                  <a:pt x="8635" y="1969"/>
                                </a:lnTo>
                                <a:lnTo>
                                  <a:pt x="8642" y="1920"/>
                                </a:lnTo>
                                <a:lnTo>
                                  <a:pt x="8642" y="1810"/>
                                </a:lnTo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A075" id="Group 127" o:spid="_x0000_s1026" style="position:absolute;left:0;text-align:left;margin-left:0;margin-top:0;width:960pt;height:540pt;z-index:-251627520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aP97PFdvAAAAAAAAAAAAACZtP+fLWD0CAAAAAAAAAAAAmLN/fu+rNwAAAAAAAAAAAACT&#10;9tPtunoDAAAAAAAAAAAAMGn7f71dAAMAAAAAAAAAAEDMNsYQAAIAAAAAAAAAAEDMcfUAAAAAAAAA&#10;AAAAYJ4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Dgy64dkAAAAAAI+v+6HYHuE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ztYSQQAAIABJREFU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SA&#10;2LUDEgAAAABB/1+3I9AdAg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1N4dlCAUBFAU5ctk+AUMIljZRFpB3QljhlkNF85J8AJce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CzoWXxAAAF1klEQVQ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I3v87V7&#10;AwAAAAAAAAAAALDoeJzXuXsEAAAAAAAAAAAAsGb83p/dGwAAAAAAAAAAAIBF47zfdm8AAAAAAAAA&#10;AAAAFh1zThfAAAAAAAAAAAAAEHPZPQAAAAAAAAAAAABYJw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BQABgAIAAAAIQCFUOwrzwAAACo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">
                <v:shape id="Picture 12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">
                  <v:imagedata r:id="rId11" o:title=""/>
                </v:shape>
                <v:shape id="Picture 129" o:spid="_x0000_s1028" type="#_x0000_t75" style="position:absolute;left:2290;top:4393;width:6578;height: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">
                  <v:imagedata r:id="rId79" o:title=""/>
                </v:shape>
                <v:shape id="Picture 130" o:spid="_x0000_s1029" type="#_x0000_t75" style="position:absolute;left:10180;top:2155;width:7760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">
                  <v:imagedata r:id="rId80" o:title=""/>
                </v:shape>
                <v:shape id="AutoShape 131" o:spid="_x0000_s1030" style="position:absolute;left:11752;top:3191;width:5458;height:2810;visibility:visible;mso-wrap-style:square;v-text-anchor:top" coordsize="5458,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" path="m5458,62r-5,-24l5440,18,5420,5,5397,,61,,38,5,18,18,5,38,,62,,516r5,24l18,560r20,13l61,578r5336,l5420,573r20,-13l5453,540r5,-24l5458,62xm5458,2294r-5,-24l5440,2250r-20,-13l5397,2232r-5336,l38,2237r-20,13l5,2270,,2294r,454l5,2772r13,20l38,2805r23,5l5397,2810r23,-5l5440,2792r13,-20l5458,2748r,-454xe" filled="f" strokecolor="#ad0816" strokeweight="1.98pt">
                  <v:path arrowok="t" o:connecttype="custom" o:connectlocs="5458,3253;5453,3229;5440,3209;5420,3196;5397,3191;61,3191;38,3196;18,3209;5,3229;0,3253;0,3707;5,3731;18,3751;38,3764;61,3769;5397,3769;5420,3764;5440,3751;5453,3731;5458,3707;5458,3253;5458,5485;5453,5461;5440,5441;5420,5428;5397,5423;61,5423;38,5428;18,5441;5,5461;0,5485;0,5939;5,5963;18,5983;38,5996;61,6001;5397,6001;5420,5996;5440,5983;5453,5963;5458,5939;5458,5485" o:connectangles="0,0,0,0,0,0,0,0,0,0,0,0,0,0,0,0,0,0,0,0,0,0,0,0,0,0,0,0,0,0,0,0,0,0,0,0,0,0,0,0,0,0"/>
                </v:shape>
                <v:shape id="AutoShape 132" o:spid="_x0000_s1031" style="position:absolute;left:8970;top:7366;width:8643;height:2080;visibility:visible;mso-wrap-style:square;v-text-anchor:top" coordsize="864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" path="m7402,1487l6989,1268,6626,1081r-52,-27l6419,976r-54,-26l6156,848,5945,750,5733,655,5585,593r-66,-28l5374,508r-70,-28l5163,429r-77,-29l4951,355r-85,-28l4645,259,4528,228,4420,199,4319,176,4193,147,3963,102r-40,-6l3744,69r-15,-2l3493,39,3387,30,3255,19,3014,7,2770,,2525,,2277,6,2028,16,1778,30,1526,49,1273,70,1019,95,82,199r74,-55l157,134r-5,-6l147,121r-9,-1l131,125,,224r158,69l167,290r3,-8l173,274r-3,-9l162,262,100,235,86,229r-55,6l55,232r31,-3l513,179r-1,l1022,125r254,-25l1528,79,1780,60,2030,46,2278,36r247,-6l2770,30r242,7l3253,49r-1,l3491,69r-1,l3726,97r-1,-1l3958,132r-1,l4187,176r-1,l4413,228r-1,l4637,288r-1,l4857,355r219,74l5293,508r215,85l5721,683r212,94l5932,777r211,98l6352,977r,-1l6560,1081r415,214l7388,1513r14,-26m8642,1810r-3,-14l8632,1784r-12,-8l8606,1773r-10,l8587,1777r-6,6l8581,1779r-3,-14l8570,1753r-11,-8l8545,1742r-10,l8526,1746r-7,7l8514,1741r-8,-9l8496,1726r-12,-2l8469,1727r-11,8l8450,1747r-3,14l8447,1595r-2,-12l8438,1574r-10,-7l8416,1565r-12,2l8395,1574r-7,9l8386,1595r,304l8361,1785r-5,-11l8347,1766r-11,-4l8324,1762r-11,5l8305,1776r-4,11l8301,1799r37,165l8339,1971r4,6l8349,1982r67,52l8416,2080r177,l8593,2049r8,-27l8618,1999r17,-30l8642,1920r,-110e" fillcolor="#ad0816" stroked="f">
                  <v:path arrowok="t" o:connecttype="custom" o:connectlocs="6626,8447;6365,8316;5733,8021;5374,7874;5086,7766;4645,7625;4319,7542;3923,7462;3493,7405;3014,7373;2277,7372;1526,7415;82,7565;152,7494;131,7491;167,7656;170,7631;86,7595;86,7595;1022,7491;1780,7426;2525,7396;3253,7415;3490,7435;3958,7498;4186,7542;4637,7654;4857,7721;5293,7874;5508,7959;5933,8143;6143,8241;6560,8447;7388,8879;8639,9162;8606,9139;8581,9149;8570,9119;8535,9108;8514,9107;8484,9090;8450,9113;8445,8949;8416,8931;8388,8949;8361,9151;8336,9128;8305,9142;8338,9330;8349,9348;8593,9446;8618,9365;8642,917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高级选项和信息</w:t>
      </w:r>
    </w:p>
    <w:p w14:paraId="1BB8D73C" w14:textId="77777777" w:rsidR="005C790B" w:rsidRDefault="005C790B">
      <w:pPr>
        <w:pStyle w:val="a3"/>
        <w:spacing w:before="4"/>
        <w:rPr>
          <w:sz w:val="62"/>
        </w:rPr>
      </w:pPr>
    </w:p>
    <w:p w14:paraId="1D25E41A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ind w:left="788" w:right="8595"/>
        <w:rPr>
          <w:rFonts w:ascii="微软雅黑" w:eastAsia="微软雅黑" w:hAnsi="微软雅黑"/>
          <w:sz w:val="40"/>
        </w:rPr>
      </w:pPr>
      <w:r>
        <w:rPr>
          <w:w w:val="95"/>
          <w:sz w:val="40"/>
        </w:rPr>
        <w:t>如果膜层和过渡点的数量增加（例如乘以</w:t>
      </w:r>
      <w:r>
        <w:rPr>
          <w:rFonts w:ascii="微软雅黑" w:eastAsia="微软雅黑" w:hAnsi="微软雅黑" w:hint="eastAsia"/>
          <w:spacing w:val="-6"/>
          <w:w w:val="95"/>
          <w:sz w:val="40"/>
        </w:rPr>
        <w:t>2</w:t>
      </w:r>
      <w:r>
        <w:rPr>
          <w:spacing w:val="-6"/>
          <w:w w:val="95"/>
          <w:sz w:val="40"/>
        </w:rPr>
        <w:t xml:space="preserve">）， </w:t>
      </w:r>
      <w:r>
        <w:rPr>
          <w:sz w:val="40"/>
        </w:rPr>
        <w:t>离散化的结构变得更平滑，代价是增加了数值计算量。</w:t>
      </w:r>
    </w:p>
    <w:p w14:paraId="51AC81FA" w14:textId="77777777" w:rsidR="005C790B" w:rsidRDefault="005C790B">
      <w:pPr>
        <w:pStyle w:val="a3"/>
        <w:rPr>
          <w:sz w:val="20"/>
        </w:rPr>
      </w:pPr>
    </w:p>
    <w:p w14:paraId="62032710" w14:textId="77777777" w:rsidR="005C790B" w:rsidRDefault="005C790B">
      <w:pPr>
        <w:pStyle w:val="a3"/>
        <w:rPr>
          <w:sz w:val="20"/>
        </w:rPr>
      </w:pPr>
    </w:p>
    <w:p w14:paraId="2DFE8973" w14:textId="77777777" w:rsidR="005C790B" w:rsidRDefault="005C790B">
      <w:pPr>
        <w:pStyle w:val="a3"/>
        <w:rPr>
          <w:sz w:val="20"/>
        </w:rPr>
      </w:pPr>
    </w:p>
    <w:p w14:paraId="18EBC531" w14:textId="77777777" w:rsidR="005C790B" w:rsidRDefault="005C790B">
      <w:pPr>
        <w:pStyle w:val="a3"/>
        <w:rPr>
          <w:sz w:val="20"/>
        </w:rPr>
      </w:pPr>
    </w:p>
    <w:p w14:paraId="27F8960F" w14:textId="77777777" w:rsidR="005C790B" w:rsidRDefault="005C790B">
      <w:pPr>
        <w:pStyle w:val="a3"/>
        <w:rPr>
          <w:sz w:val="20"/>
        </w:rPr>
      </w:pPr>
    </w:p>
    <w:p w14:paraId="06A18C34" w14:textId="77777777" w:rsidR="005C790B" w:rsidRDefault="005C790B">
      <w:pPr>
        <w:pStyle w:val="a3"/>
        <w:rPr>
          <w:sz w:val="20"/>
        </w:rPr>
      </w:pPr>
    </w:p>
    <w:p w14:paraId="7E8C56B1" w14:textId="77777777" w:rsidR="005C790B" w:rsidRDefault="005C790B">
      <w:pPr>
        <w:pStyle w:val="a3"/>
        <w:rPr>
          <w:sz w:val="20"/>
        </w:rPr>
      </w:pPr>
    </w:p>
    <w:p w14:paraId="68E6C028" w14:textId="77777777" w:rsidR="005C790B" w:rsidRDefault="005C790B">
      <w:pPr>
        <w:pStyle w:val="a3"/>
        <w:rPr>
          <w:sz w:val="20"/>
        </w:rPr>
      </w:pPr>
    </w:p>
    <w:p w14:paraId="7766A21C" w14:textId="77777777" w:rsidR="005C790B" w:rsidRDefault="005C790B">
      <w:pPr>
        <w:pStyle w:val="a3"/>
        <w:rPr>
          <w:sz w:val="20"/>
        </w:rPr>
      </w:pPr>
    </w:p>
    <w:p w14:paraId="3765F55F" w14:textId="77777777" w:rsidR="005C790B" w:rsidRDefault="005C790B">
      <w:pPr>
        <w:pStyle w:val="a3"/>
        <w:rPr>
          <w:sz w:val="20"/>
        </w:rPr>
      </w:pPr>
    </w:p>
    <w:p w14:paraId="5D831840" w14:textId="77777777" w:rsidR="005C790B" w:rsidRDefault="005C790B">
      <w:pPr>
        <w:pStyle w:val="a3"/>
        <w:rPr>
          <w:sz w:val="20"/>
        </w:rPr>
      </w:pPr>
    </w:p>
    <w:p w14:paraId="094627D2" w14:textId="77777777" w:rsidR="005C790B" w:rsidRDefault="005C790B">
      <w:pPr>
        <w:pStyle w:val="a3"/>
        <w:rPr>
          <w:sz w:val="20"/>
        </w:rPr>
      </w:pPr>
    </w:p>
    <w:p w14:paraId="63724B39" w14:textId="77777777" w:rsidR="005C790B" w:rsidRDefault="005C790B">
      <w:pPr>
        <w:pStyle w:val="a3"/>
        <w:rPr>
          <w:sz w:val="20"/>
        </w:rPr>
      </w:pPr>
    </w:p>
    <w:p w14:paraId="32BCC2CB" w14:textId="77777777" w:rsidR="005C790B" w:rsidRDefault="005C790B">
      <w:pPr>
        <w:pStyle w:val="a3"/>
        <w:rPr>
          <w:sz w:val="20"/>
        </w:rPr>
      </w:pPr>
    </w:p>
    <w:p w14:paraId="0E89AD9B" w14:textId="77777777" w:rsidR="005C790B" w:rsidRDefault="005C790B">
      <w:pPr>
        <w:pStyle w:val="a3"/>
        <w:rPr>
          <w:sz w:val="20"/>
        </w:rPr>
      </w:pPr>
    </w:p>
    <w:p w14:paraId="52D5CE34" w14:textId="77777777" w:rsidR="005C790B" w:rsidRDefault="005C790B">
      <w:pPr>
        <w:pStyle w:val="a3"/>
        <w:rPr>
          <w:sz w:val="20"/>
        </w:rPr>
      </w:pPr>
    </w:p>
    <w:p w14:paraId="6F5471E3" w14:textId="77777777" w:rsidR="005C790B" w:rsidRDefault="005C790B">
      <w:pPr>
        <w:pStyle w:val="a3"/>
        <w:rPr>
          <w:sz w:val="20"/>
        </w:rPr>
      </w:pPr>
    </w:p>
    <w:p w14:paraId="15A1F8DE" w14:textId="77777777" w:rsidR="005C790B" w:rsidRDefault="005C790B">
      <w:pPr>
        <w:pStyle w:val="a3"/>
        <w:rPr>
          <w:sz w:val="20"/>
        </w:rPr>
      </w:pPr>
    </w:p>
    <w:p w14:paraId="01D5299B" w14:textId="77777777" w:rsidR="005C790B" w:rsidRDefault="005C790B">
      <w:pPr>
        <w:pStyle w:val="a3"/>
        <w:rPr>
          <w:sz w:val="20"/>
        </w:rPr>
      </w:pPr>
    </w:p>
    <w:p w14:paraId="69A9C153" w14:textId="77777777" w:rsidR="005C790B" w:rsidRDefault="005C790B">
      <w:pPr>
        <w:pStyle w:val="a3"/>
        <w:rPr>
          <w:sz w:val="20"/>
        </w:rPr>
      </w:pPr>
    </w:p>
    <w:p w14:paraId="306A78D4" w14:textId="77777777" w:rsidR="005C790B" w:rsidRDefault="005C790B">
      <w:pPr>
        <w:pStyle w:val="a3"/>
        <w:rPr>
          <w:sz w:val="20"/>
        </w:rPr>
      </w:pPr>
    </w:p>
    <w:p w14:paraId="7FAA282A" w14:textId="77777777" w:rsidR="005C790B" w:rsidRDefault="005C790B">
      <w:pPr>
        <w:pStyle w:val="a3"/>
        <w:rPr>
          <w:sz w:val="20"/>
        </w:rPr>
      </w:pPr>
    </w:p>
    <w:p w14:paraId="3DD3DA94" w14:textId="77777777" w:rsidR="005C790B" w:rsidRDefault="005C790B">
      <w:pPr>
        <w:pStyle w:val="a3"/>
        <w:rPr>
          <w:sz w:val="20"/>
        </w:rPr>
      </w:pPr>
    </w:p>
    <w:p w14:paraId="03753B68" w14:textId="77777777" w:rsidR="005C790B" w:rsidRDefault="005C790B">
      <w:pPr>
        <w:pStyle w:val="a3"/>
        <w:spacing w:before="1"/>
        <w:rPr>
          <w:sz w:val="25"/>
        </w:rPr>
      </w:pPr>
    </w:p>
    <w:p w14:paraId="4374BDE0" w14:textId="77777777" w:rsidR="005C790B" w:rsidRDefault="00B5257A">
      <w:pPr>
        <w:spacing w:line="501" w:lineRule="exact"/>
        <w:ind w:left="251"/>
        <w:rPr>
          <w:rFonts w:ascii="微软雅黑"/>
          <w:sz w:val="28"/>
        </w:rPr>
      </w:pPr>
      <w:r>
        <w:rPr>
          <w:rFonts w:ascii="微软雅黑"/>
          <w:color w:val="AD0816"/>
          <w:sz w:val="28"/>
        </w:rPr>
        <w:t>29</w:t>
      </w:r>
    </w:p>
    <w:p w14:paraId="70A523F2" w14:textId="77777777" w:rsidR="005C790B" w:rsidRDefault="005C790B">
      <w:pPr>
        <w:spacing w:line="501" w:lineRule="exact"/>
        <w:rPr>
          <w:rFonts w:ascii="微软雅黑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</w:p>
    <w:p w14:paraId="0A60F87F" w14:textId="7E6CEE94" w:rsidR="005C790B" w:rsidRDefault="002B33B5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F7F6F88" wp14:editId="527C1CE2">
                <wp:simplePos x="0" y="0"/>
                <wp:positionH relativeFrom="page">
                  <wp:posOffset>-9525</wp:posOffset>
                </wp:positionH>
                <wp:positionV relativeFrom="page">
                  <wp:posOffset>-14605</wp:posOffset>
                </wp:positionV>
                <wp:extent cx="12192000" cy="6858000"/>
                <wp:effectExtent l="0" t="4445" r="0" b="0"/>
                <wp:wrapNone/>
                <wp:docPr id="206439451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50224631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89432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0" y="2329"/>
                            <a:ext cx="6350" cy="3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06434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0" y="6354"/>
                            <a:ext cx="6350" cy="3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617333" name="Freeform 137"/>
                        <wps:cNvSpPr>
                          <a:spLocks/>
                        </wps:cNvSpPr>
                        <wps:spPr bwMode="auto">
                          <a:xfrm>
                            <a:off x="14134" y="3904"/>
                            <a:ext cx="1557" cy="233"/>
                          </a:xfrm>
                          <a:custGeom>
                            <a:avLst/>
                            <a:gdLst>
                              <a:gd name="T0" fmla="+- 0 14134 14134"/>
                              <a:gd name="T1" fmla="*/ T0 w 1557"/>
                              <a:gd name="T2" fmla="+- 0 3943 3904"/>
                              <a:gd name="T3" fmla="*/ 3943 h 233"/>
                              <a:gd name="T4" fmla="+- 0 14137 14134"/>
                              <a:gd name="T5" fmla="*/ T4 w 1557"/>
                              <a:gd name="T6" fmla="+- 0 3928 3904"/>
                              <a:gd name="T7" fmla="*/ 3928 h 233"/>
                              <a:gd name="T8" fmla="+- 0 14146 14134"/>
                              <a:gd name="T9" fmla="*/ T8 w 1557"/>
                              <a:gd name="T10" fmla="+- 0 3916 3904"/>
                              <a:gd name="T11" fmla="*/ 3916 h 233"/>
                              <a:gd name="T12" fmla="+- 0 14158 14134"/>
                              <a:gd name="T13" fmla="*/ T12 w 1557"/>
                              <a:gd name="T14" fmla="+- 0 3907 3904"/>
                              <a:gd name="T15" fmla="*/ 3907 h 233"/>
                              <a:gd name="T16" fmla="+- 0 14173 14134"/>
                              <a:gd name="T17" fmla="*/ T16 w 1557"/>
                              <a:gd name="T18" fmla="+- 0 3904 3904"/>
                              <a:gd name="T19" fmla="*/ 3904 h 233"/>
                              <a:gd name="T20" fmla="+- 0 15652 14134"/>
                              <a:gd name="T21" fmla="*/ T20 w 1557"/>
                              <a:gd name="T22" fmla="+- 0 3904 3904"/>
                              <a:gd name="T23" fmla="*/ 3904 h 233"/>
                              <a:gd name="T24" fmla="+- 0 15667 14134"/>
                              <a:gd name="T25" fmla="*/ T24 w 1557"/>
                              <a:gd name="T26" fmla="+- 0 3907 3904"/>
                              <a:gd name="T27" fmla="*/ 3907 h 233"/>
                              <a:gd name="T28" fmla="+- 0 15679 14134"/>
                              <a:gd name="T29" fmla="*/ T28 w 1557"/>
                              <a:gd name="T30" fmla="+- 0 3916 3904"/>
                              <a:gd name="T31" fmla="*/ 3916 h 233"/>
                              <a:gd name="T32" fmla="+- 0 15688 14134"/>
                              <a:gd name="T33" fmla="*/ T32 w 1557"/>
                              <a:gd name="T34" fmla="+- 0 3928 3904"/>
                              <a:gd name="T35" fmla="*/ 3928 h 233"/>
                              <a:gd name="T36" fmla="+- 0 15691 14134"/>
                              <a:gd name="T37" fmla="*/ T36 w 1557"/>
                              <a:gd name="T38" fmla="+- 0 3943 3904"/>
                              <a:gd name="T39" fmla="*/ 3943 h 233"/>
                              <a:gd name="T40" fmla="+- 0 15691 14134"/>
                              <a:gd name="T41" fmla="*/ T40 w 1557"/>
                              <a:gd name="T42" fmla="+- 0 4098 3904"/>
                              <a:gd name="T43" fmla="*/ 4098 h 233"/>
                              <a:gd name="T44" fmla="+- 0 15688 14134"/>
                              <a:gd name="T45" fmla="*/ T44 w 1557"/>
                              <a:gd name="T46" fmla="+- 0 4113 3904"/>
                              <a:gd name="T47" fmla="*/ 4113 h 233"/>
                              <a:gd name="T48" fmla="+- 0 15679 14134"/>
                              <a:gd name="T49" fmla="*/ T48 w 1557"/>
                              <a:gd name="T50" fmla="+- 0 4126 3904"/>
                              <a:gd name="T51" fmla="*/ 4126 h 233"/>
                              <a:gd name="T52" fmla="+- 0 15667 14134"/>
                              <a:gd name="T53" fmla="*/ T52 w 1557"/>
                              <a:gd name="T54" fmla="+- 0 4134 3904"/>
                              <a:gd name="T55" fmla="*/ 4134 h 233"/>
                              <a:gd name="T56" fmla="+- 0 15652 14134"/>
                              <a:gd name="T57" fmla="*/ T56 w 1557"/>
                              <a:gd name="T58" fmla="+- 0 4137 3904"/>
                              <a:gd name="T59" fmla="*/ 4137 h 233"/>
                              <a:gd name="T60" fmla="+- 0 14173 14134"/>
                              <a:gd name="T61" fmla="*/ T60 w 1557"/>
                              <a:gd name="T62" fmla="+- 0 4137 3904"/>
                              <a:gd name="T63" fmla="*/ 4137 h 233"/>
                              <a:gd name="T64" fmla="+- 0 14158 14134"/>
                              <a:gd name="T65" fmla="*/ T64 w 1557"/>
                              <a:gd name="T66" fmla="+- 0 4134 3904"/>
                              <a:gd name="T67" fmla="*/ 4134 h 233"/>
                              <a:gd name="T68" fmla="+- 0 14146 14134"/>
                              <a:gd name="T69" fmla="*/ T68 w 1557"/>
                              <a:gd name="T70" fmla="+- 0 4126 3904"/>
                              <a:gd name="T71" fmla="*/ 4126 h 233"/>
                              <a:gd name="T72" fmla="+- 0 14137 14134"/>
                              <a:gd name="T73" fmla="*/ T72 w 1557"/>
                              <a:gd name="T74" fmla="+- 0 4113 3904"/>
                              <a:gd name="T75" fmla="*/ 4113 h 233"/>
                              <a:gd name="T76" fmla="+- 0 14134 14134"/>
                              <a:gd name="T77" fmla="*/ T76 w 1557"/>
                              <a:gd name="T78" fmla="+- 0 4098 3904"/>
                              <a:gd name="T79" fmla="*/ 4098 h 233"/>
                              <a:gd name="T80" fmla="+- 0 14134 14134"/>
                              <a:gd name="T81" fmla="*/ T80 w 1557"/>
                              <a:gd name="T82" fmla="+- 0 3943 3904"/>
                              <a:gd name="T83" fmla="*/ 394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7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1518" y="0"/>
                                </a:lnTo>
                                <a:lnTo>
                                  <a:pt x="1533" y="3"/>
                                </a:lnTo>
                                <a:lnTo>
                                  <a:pt x="1545" y="12"/>
                                </a:lnTo>
                                <a:lnTo>
                                  <a:pt x="1554" y="24"/>
                                </a:lnTo>
                                <a:lnTo>
                                  <a:pt x="1557" y="39"/>
                                </a:lnTo>
                                <a:lnTo>
                                  <a:pt x="1557" y="194"/>
                                </a:lnTo>
                                <a:lnTo>
                                  <a:pt x="1554" y="209"/>
                                </a:lnTo>
                                <a:lnTo>
                                  <a:pt x="1545" y="222"/>
                                </a:lnTo>
                                <a:lnTo>
                                  <a:pt x="1533" y="230"/>
                                </a:lnTo>
                                <a:lnTo>
                                  <a:pt x="1518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2" y="222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03936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7" y="7918"/>
                            <a:ext cx="1557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350326" name="Freeform 139"/>
                        <wps:cNvSpPr>
                          <a:spLocks/>
                        </wps:cNvSpPr>
                        <wps:spPr bwMode="auto">
                          <a:xfrm>
                            <a:off x="14134" y="7921"/>
                            <a:ext cx="1557" cy="232"/>
                          </a:xfrm>
                          <a:custGeom>
                            <a:avLst/>
                            <a:gdLst>
                              <a:gd name="T0" fmla="+- 0 14134 14134"/>
                              <a:gd name="T1" fmla="*/ T0 w 1557"/>
                              <a:gd name="T2" fmla="+- 0 7960 7922"/>
                              <a:gd name="T3" fmla="*/ 7960 h 232"/>
                              <a:gd name="T4" fmla="+- 0 14137 14134"/>
                              <a:gd name="T5" fmla="*/ T4 w 1557"/>
                              <a:gd name="T6" fmla="+- 0 7945 7922"/>
                              <a:gd name="T7" fmla="*/ 7945 h 232"/>
                              <a:gd name="T8" fmla="+- 0 14145 14134"/>
                              <a:gd name="T9" fmla="*/ T8 w 1557"/>
                              <a:gd name="T10" fmla="+- 0 7933 7922"/>
                              <a:gd name="T11" fmla="*/ 7933 h 232"/>
                              <a:gd name="T12" fmla="+- 0 14158 14134"/>
                              <a:gd name="T13" fmla="*/ T12 w 1557"/>
                              <a:gd name="T14" fmla="+- 0 7925 7922"/>
                              <a:gd name="T15" fmla="*/ 7925 h 232"/>
                              <a:gd name="T16" fmla="+- 0 14173 14134"/>
                              <a:gd name="T17" fmla="*/ T16 w 1557"/>
                              <a:gd name="T18" fmla="+- 0 7922 7922"/>
                              <a:gd name="T19" fmla="*/ 7922 h 232"/>
                              <a:gd name="T20" fmla="+- 0 15652 14134"/>
                              <a:gd name="T21" fmla="*/ T20 w 1557"/>
                              <a:gd name="T22" fmla="+- 0 7922 7922"/>
                              <a:gd name="T23" fmla="*/ 7922 h 232"/>
                              <a:gd name="T24" fmla="+- 0 15667 14134"/>
                              <a:gd name="T25" fmla="*/ T24 w 1557"/>
                              <a:gd name="T26" fmla="+- 0 7925 7922"/>
                              <a:gd name="T27" fmla="*/ 7925 h 232"/>
                              <a:gd name="T28" fmla="+- 0 15679 14134"/>
                              <a:gd name="T29" fmla="*/ T28 w 1557"/>
                              <a:gd name="T30" fmla="+- 0 7933 7922"/>
                              <a:gd name="T31" fmla="*/ 7933 h 232"/>
                              <a:gd name="T32" fmla="+- 0 15688 14134"/>
                              <a:gd name="T33" fmla="*/ T32 w 1557"/>
                              <a:gd name="T34" fmla="+- 0 7945 7922"/>
                              <a:gd name="T35" fmla="*/ 7945 h 232"/>
                              <a:gd name="T36" fmla="+- 0 15691 14134"/>
                              <a:gd name="T37" fmla="*/ T36 w 1557"/>
                              <a:gd name="T38" fmla="+- 0 7960 7922"/>
                              <a:gd name="T39" fmla="*/ 7960 h 232"/>
                              <a:gd name="T40" fmla="+- 0 15691 14134"/>
                              <a:gd name="T41" fmla="*/ T40 w 1557"/>
                              <a:gd name="T42" fmla="+- 0 8115 7922"/>
                              <a:gd name="T43" fmla="*/ 8115 h 232"/>
                              <a:gd name="T44" fmla="+- 0 15688 14134"/>
                              <a:gd name="T45" fmla="*/ T44 w 1557"/>
                              <a:gd name="T46" fmla="+- 0 8130 7922"/>
                              <a:gd name="T47" fmla="*/ 8130 h 232"/>
                              <a:gd name="T48" fmla="+- 0 15679 14134"/>
                              <a:gd name="T49" fmla="*/ T48 w 1557"/>
                              <a:gd name="T50" fmla="+- 0 8142 7922"/>
                              <a:gd name="T51" fmla="*/ 8142 h 232"/>
                              <a:gd name="T52" fmla="+- 0 15667 14134"/>
                              <a:gd name="T53" fmla="*/ T52 w 1557"/>
                              <a:gd name="T54" fmla="+- 0 8150 7922"/>
                              <a:gd name="T55" fmla="*/ 8150 h 232"/>
                              <a:gd name="T56" fmla="+- 0 15652 14134"/>
                              <a:gd name="T57" fmla="*/ T56 w 1557"/>
                              <a:gd name="T58" fmla="+- 0 8153 7922"/>
                              <a:gd name="T59" fmla="*/ 8153 h 232"/>
                              <a:gd name="T60" fmla="+- 0 14173 14134"/>
                              <a:gd name="T61" fmla="*/ T60 w 1557"/>
                              <a:gd name="T62" fmla="+- 0 8153 7922"/>
                              <a:gd name="T63" fmla="*/ 8153 h 232"/>
                              <a:gd name="T64" fmla="+- 0 14158 14134"/>
                              <a:gd name="T65" fmla="*/ T64 w 1557"/>
                              <a:gd name="T66" fmla="+- 0 8150 7922"/>
                              <a:gd name="T67" fmla="*/ 8150 h 232"/>
                              <a:gd name="T68" fmla="+- 0 14145 14134"/>
                              <a:gd name="T69" fmla="*/ T68 w 1557"/>
                              <a:gd name="T70" fmla="+- 0 8142 7922"/>
                              <a:gd name="T71" fmla="*/ 8142 h 232"/>
                              <a:gd name="T72" fmla="+- 0 14137 14134"/>
                              <a:gd name="T73" fmla="*/ T72 w 1557"/>
                              <a:gd name="T74" fmla="+- 0 8130 7922"/>
                              <a:gd name="T75" fmla="*/ 8130 h 232"/>
                              <a:gd name="T76" fmla="+- 0 14134 14134"/>
                              <a:gd name="T77" fmla="*/ T76 w 1557"/>
                              <a:gd name="T78" fmla="+- 0 8115 7922"/>
                              <a:gd name="T79" fmla="*/ 8115 h 232"/>
                              <a:gd name="T80" fmla="+- 0 14134 14134"/>
                              <a:gd name="T81" fmla="*/ T80 w 1557"/>
                              <a:gd name="T82" fmla="+- 0 7960 7922"/>
                              <a:gd name="T83" fmla="*/ 796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7" h="232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1518" y="0"/>
                                </a:lnTo>
                                <a:lnTo>
                                  <a:pt x="1533" y="3"/>
                                </a:lnTo>
                                <a:lnTo>
                                  <a:pt x="1545" y="11"/>
                                </a:lnTo>
                                <a:lnTo>
                                  <a:pt x="1554" y="23"/>
                                </a:lnTo>
                                <a:lnTo>
                                  <a:pt x="1557" y="38"/>
                                </a:lnTo>
                                <a:lnTo>
                                  <a:pt x="1557" y="193"/>
                                </a:lnTo>
                                <a:lnTo>
                                  <a:pt x="1554" y="208"/>
                                </a:lnTo>
                                <a:lnTo>
                                  <a:pt x="1545" y="220"/>
                                </a:lnTo>
                                <a:lnTo>
                                  <a:pt x="1533" y="228"/>
                                </a:lnTo>
                                <a:lnTo>
                                  <a:pt x="1518" y="231"/>
                                </a:lnTo>
                                <a:lnTo>
                                  <a:pt x="39" y="231"/>
                                </a:lnTo>
                                <a:lnTo>
                                  <a:pt x="24" y="228"/>
                                </a:lnTo>
                                <a:lnTo>
                                  <a:pt x="11" y="220"/>
                                </a:lnTo>
                                <a:lnTo>
                                  <a:pt x="3" y="208"/>
                                </a:lnTo>
                                <a:lnTo>
                                  <a:pt x="0" y="193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AD08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899521" name="AutoShape 140"/>
                        <wps:cNvSpPr>
                          <a:spLocks/>
                        </wps:cNvSpPr>
                        <wps:spPr bwMode="auto">
                          <a:xfrm>
                            <a:off x="14803" y="4230"/>
                            <a:ext cx="175" cy="3609"/>
                          </a:xfrm>
                          <a:custGeom>
                            <a:avLst/>
                            <a:gdLst>
                              <a:gd name="T0" fmla="+- 0 14820 14803"/>
                              <a:gd name="T1" fmla="*/ T0 w 175"/>
                              <a:gd name="T2" fmla="+- 0 7672 4231"/>
                              <a:gd name="T3" fmla="*/ 7672 h 3609"/>
                              <a:gd name="T4" fmla="+- 0 14805 14803"/>
                              <a:gd name="T5" fmla="*/ T4 w 175"/>
                              <a:gd name="T6" fmla="+- 0 7681 4231"/>
                              <a:gd name="T7" fmla="*/ 7681 h 3609"/>
                              <a:gd name="T8" fmla="+- 0 14803 14803"/>
                              <a:gd name="T9" fmla="*/ T8 w 175"/>
                              <a:gd name="T10" fmla="+- 0 7690 4231"/>
                              <a:gd name="T11" fmla="*/ 7690 h 3609"/>
                              <a:gd name="T12" fmla="+- 0 14890 14803"/>
                              <a:gd name="T13" fmla="*/ T12 w 175"/>
                              <a:gd name="T14" fmla="+- 0 7839 4231"/>
                              <a:gd name="T15" fmla="*/ 7839 h 3609"/>
                              <a:gd name="T16" fmla="+- 0 14907 14803"/>
                              <a:gd name="T17" fmla="*/ T16 w 175"/>
                              <a:gd name="T18" fmla="+- 0 7809 4231"/>
                              <a:gd name="T19" fmla="*/ 7809 h 3609"/>
                              <a:gd name="T20" fmla="+- 0 14875 14803"/>
                              <a:gd name="T21" fmla="*/ T20 w 175"/>
                              <a:gd name="T22" fmla="+- 0 7809 4231"/>
                              <a:gd name="T23" fmla="*/ 7809 h 3609"/>
                              <a:gd name="T24" fmla="+- 0 14875 14803"/>
                              <a:gd name="T25" fmla="*/ T24 w 175"/>
                              <a:gd name="T26" fmla="+- 0 7754 4231"/>
                              <a:gd name="T27" fmla="*/ 7754 h 3609"/>
                              <a:gd name="T28" fmla="+- 0 14829 14803"/>
                              <a:gd name="T29" fmla="*/ T28 w 175"/>
                              <a:gd name="T30" fmla="+- 0 7675 4231"/>
                              <a:gd name="T31" fmla="*/ 7675 h 3609"/>
                              <a:gd name="T32" fmla="+- 0 14820 14803"/>
                              <a:gd name="T33" fmla="*/ T32 w 175"/>
                              <a:gd name="T34" fmla="+- 0 7672 4231"/>
                              <a:gd name="T35" fmla="*/ 7672 h 3609"/>
                              <a:gd name="T36" fmla="+- 0 14875 14803"/>
                              <a:gd name="T37" fmla="*/ T36 w 175"/>
                              <a:gd name="T38" fmla="+- 0 7754 4231"/>
                              <a:gd name="T39" fmla="*/ 7754 h 3609"/>
                              <a:gd name="T40" fmla="+- 0 14875 14803"/>
                              <a:gd name="T41" fmla="*/ T40 w 175"/>
                              <a:gd name="T42" fmla="+- 0 7809 4231"/>
                              <a:gd name="T43" fmla="*/ 7809 h 3609"/>
                              <a:gd name="T44" fmla="+- 0 14905 14803"/>
                              <a:gd name="T45" fmla="*/ T44 w 175"/>
                              <a:gd name="T46" fmla="+- 0 7809 4231"/>
                              <a:gd name="T47" fmla="*/ 7809 h 3609"/>
                              <a:gd name="T48" fmla="+- 0 14905 14803"/>
                              <a:gd name="T49" fmla="*/ T48 w 175"/>
                              <a:gd name="T50" fmla="+- 0 7802 4231"/>
                              <a:gd name="T51" fmla="*/ 7802 h 3609"/>
                              <a:gd name="T52" fmla="+- 0 14877 14803"/>
                              <a:gd name="T53" fmla="*/ T52 w 175"/>
                              <a:gd name="T54" fmla="+- 0 7802 4231"/>
                              <a:gd name="T55" fmla="*/ 7802 h 3609"/>
                              <a:gd name="T56" fmla="+- 0 14890 14803"/>
                              <a:gd name="T57" fmla="*/ T56 w 175"/>
                              <a:gd name="T58" fmla="+- 0 7780 4231"/>
                              <a:gd name="T59" fmla="*/ 7780 h 3609"/>
                              <a:gd name="T60" fmla="+- 0 14875 14803"/>
                              <a:gd name="T61" fmla="*/ T60 w 175"/>
                              <a:gd name="T62" fmla="+- 0 7754 4231"/>
                              <a:gd name="T63" fmla="*/ 7754 h 3609"/>
                              <a:gd name="T64" fmla="+- 0 14961 14803"/>
                              <a:gd name="T65" fmla="*/ T64 w 175"/>
                              <a:gd name="T66" fmla="+- 0 7672 4231"/>
                              <a:gd name="T67" fmla="*/ 7672 h 3609"/>
                              <a:gd name="T68" fmla="+- 0 14951 14803"/>
                              <a:gd name="T69" fmla="*/ T68 w 175"/>
                              <a:gd name="T70" fmla="+- 0 7675 4231"/>
                              <a:gd name="T71" fmla="*/ 7675 h 3609"/>
                              <a:gd name="T72" fmla="+- 0 14905 14803"/>
                              <a:gd name="T73" fmla="*/ T72 w 175"/>
                              <a:gd name="T74" fmla="+- 0 7754 4231"/>
                              <a:gd name="T75" fmla="*/ 7754 h 3609"/>
                              <a:gd name="T76" fmla="+- 0 14905 14803"/>
                              <a:gd name="T77" fmla="*/ T76 w 175"/>
                              <a:gd name="T78" fmla="+- 0 7809 4231"/>
                              <a:gd name="T79" fmla="*/ 7809 h 3609"/>
                              <a:gd name="T80" fmla="+- 0 14907 14803"/>
                              <a:gd name="T81" fmla="*/ T80 w 175"/>
                              <a:gd name="T82" fmla="+- 0 7809 4231"/>
                              <a:gd name="T83" fmla="*/ 7809 h 3609"/>
                              <a:gd name="T84" fmla="+- 0 14977 14803"/>
                              <a:gd name="T85" fmla="*/ T84 w 175"/>
                              <a:gd name="T86" fmla="+- 0 7690 4231"/>
                              <a:gd name="T87" fmla="*/ 7690 h 3609"/>
                              <a:gd name="T88" fmla="+- 0 14975 14803"/>
                              <a:gd name="T89" fmla="*/ T88 w 175"/>
                              <a:gd name="T90" fmla="+- 0 7681 4231"/>
                              <a:gd name="T91" fmla="*/ 7681 h 3609"/>
                              <a:gd name="T92" fmla="+- 0 14961 14803"/>
                              <a:gd name="T93" fmla="*/ T92 w 175"/>
                              <a:gd name="T94" fmla="+- 0 7672 4231"/>
                              <a:gd name="T95" fmla="*/ 7672 h 3609"/>
                              <a:gd name="T96" fmla="+- 0 14890 14803"/>
                              <a:gd name="T97" fmla="*/ T96 w 175"/>
                              <a:gd name="T98" fmla="+- 0 7780 4231"/>
                              <a:gd name="T99" fmla="*/ 7780 h 3609"/>
                              <a:gd name="T100" fmla="+- 0 14877 14803"/>
                              <a:gd name="T101" fmla="*/ T100 w 175"/>
                              <a:gd name="T102" fmla="+- 0 7802 4231"/>
                              <a:gd name="T103" fmla="*/ 7802 h 3609"/>
                              <a:gd name="T104" fmla="+- 0 14903 14803"/>
                              <a:gd name="T105" fmla="*/ T104 w 175"/>
                              <a:gd name="T106" fmla="+- 0 7802 4231"/>
                              <a:gd name="T107" fmla="*/ 7802 h 3609"/>
                              <a:gd name="T108" fmla="+- 0 14890 14803"/>
                              <a:gd name="T109" fmla="*/ T108 w 175"/>
                              <a:gd name="T110" fmla="+- 0 7780 4231"/>
                              <a:gd name="T111" fmla="*/ 7780 h 3609"/>
                              <a:gd name="T112" fmla="+- 0 14905 14803"/>
                              <a:gd name="T113" fmla="*/ T112 w 175"/>
                              <a:gd name="T114" fmla="+- 0 7754 4231"/>
                              <a:gd name="T115" fmla="*/ 7754 h 3609"/>
                              <a:gd name="T116" fmla="+- 0 14890 14803"/>
                              <a:gd name="T117" fmla="*/ T116 w 175"/>
                              <a:gd name="T118" fmla="+- 0 7780 4231"/>
                              <a:gd name="T119" fmla="*/ 7780 h 3609"/>
                              <a:gd name="T120" fmla="+- 0 14903 14803"/>
                              <a:gd name="T121" fmla="*/ T120 w 175"/>
                              <a:gd name="T122" fmla="+- 0 7802 4231"/>
                              <a:gd name="T123" fmla="*/ 7802 h 3609"/>
                              <a:gd name="T124" fmla="+- 0 14905 14803"/>
                              <a:gd name="T125" fmla="*/ T124 w 175"/>
                              <a:gd name="T126" fmla="+- 0 7802 4231"/>
                              <a:gd name="T127" fmla="*/ 7802 h 3609"/>
                              <a:gd name="T128" fmla="+- 0 14905 14803"/>
                              <a:gd name="T129" fmla="*/ T128 w 175"/>
                              <a:gd name="T130" fmla="+- 0 7754 4231"/>
                              <a:gd name="T131" fmla="*/ 7754 h 3609"/>
                              <a:gd name="T132" fmla="+- 0 14905 14803"/>
                              <a:gd name="T133" fmla="*/ T132 w 175"/>
                              <a:gd name="T134" fmla="+- 0 4231 4231"/>
                              <a:gd name="T135" fmla="*/ 4231 h 3609"/>
                              <a:gd name="T136" fmla="+- 0 14875 14803"/>
                              <a:gd name="T137" fmla="*/ T136 w 175"/>
                              <a:gd name="T138" fmla="+- 0 4231 4231"/>
                              <a:gd name="T139" fmla="*/ 4231 h 3609"/>
                              <a:gd name="T140" fmla="+- 0 14875 14803"/>
                              <a:gd name="T141" fmla="*/ T140 w 175"/>
                              <a:gd name="T142" fmla="+- 0 7754 4231"/>
                              <a:gd name="T143" fmla="*/ 7754 h 3609"/>
                              <a:gd name="T144" fmla="+- 0 14890 14803"/>
                              <a:gd name="T145" fmla="*/ T144 w 175"/>
                              <a:gd name="T146" fmla="+- 0 7780 4231"/>
                              <a:gd name="T147" fmla="*/ 7780 h 3609"/>
                              <a:gd name="T148" fmla="+- 0 14905 14803"/>
                              <a:gd name="T149" fmla="*/ T148 w 175"/>
                              <a:gd name="T150" fmla="+- 0 7754 4231"/>
                              <a:gd name="T151" fmla="*/ 7754 h 3609"/>
                              <a:gd name="T152" fmla="+- 0 14905 14803"/>
                              <a:gd name="T153" fmla="*/ T152 w 175"/>
                              <a:gd name="T154" fmla="+- 0 4231 4231"/>
                              <a:gd name="T155" fmla="*/ 4231 h 3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5" h="3609">
                                <a:moveTo>
                                  <a:pt x="17" y="3441"/>
                                </a:moveTo>
                                <a:lnTo>
                                  <a:pt x="2" y="3450"/>
                                </a:lnTo>
                                <a:lnTo>
                                  <a:pt x="0" y="3459"/>
                                </a:lnTo>
                                <a:lnTo>
                                  <a:pt x="87" y="3608"/>
                                </a:lnTo>
                                <a:lnTo>
                                  <a:pt x="104" y="3578"/>
                                </a:lnTo>
                                <a:lnTo>
                                  <a:pt x="72" y="3578"/>
                                </a:lnTo>
                                <a:lnTo>
                                  <a:pt x="72" y="3523"/>
                                </a:lnTo>
                                <a:lnTo>
                                  <a:pt x="26" y="3444"/>
                                </a:lnTo>
                                <a:lnTo>
                                  <a:pt x="17" y="3441"/>
                                </a:lnTo>
                                <a:close/>
                                <a:moveTo>
                                  <a:pt x="72" y="3523"/>
                                </a:moveTo>
                                <a:lnTo>
                                  <a:pt x="72" y="3578"/>
                                </a:lnTo>
                                <a:lnTo>
                                  <a:pt x="102" y="3578"/>
                                </a:lnTo>
                                <a:lnTo>
                                  <a:pt x="102" y="3571"/>
                                </a:lnTo>
                                <a:lnTo>
                                  <a:pt x="74" y="3571"/>
                                </a:lnTo>
                                <a:lnTo>
                                  <a:pt x="87" y="3549"/>
                                </a:lnTo>
                                <a:lnTo>
                                  <a:pt x="72" y="3523"/>
                                </a:lnTo>
                                <a:close/>
                                <a:moveTo>
                                  <a:pt x="158" y="3441"/>
                                </a:moveTo>
                                <a:lnTo>
                                  <a:pt x="148" y="3444"/>
                                </a:lnTo>
                                <a:lnTo>
                                  <a:pt x="102" y="3523"/>
                                </a:lnTo>
                                <a:lnTo>
                                  <a:pt x="102" y="3578"/>
                                </a:lnTo>
                                <a:lnTo>
                                  <a:pt x="104" y="3578"/>
                                </a:lnTo>
                                <a:lnTo>
                                  <a:pt x="174" y="3459"/>
                                </a:lnTo>
                                <a:lnTo>
                                  <a:pt x="172" y="3450"/>
                                </a:lnTo>
                                <a:lnTo>
                                  <a:pt x="158" y="3441"/>
                                </a:lnTo>
                                <a:close/>
                                <a:moveTo>
                                  <a:pt x="87" y="3549"/>
                                </a:moveTo>
                                <a:lnTo>
                                  <a:pt x="74" y="3571"/>
                                </a:lnTo>
                                <a:lnTo>
                                  <a:pt x="100" y="3571"/>
                                </a:lnTo>
                                <a:lnTo>
                                  <a:pt x="87" y="3549"/>
                                </a:lnTo>
                                <a:close/>
                                <a:moveTo>
                                  <a:pt x="102" y="3523"/>
                                </a:moveTo>
                                <a:lnTo>
                                  <a:pt x="87" y="3549"/>
                                </a:lnTo>
                                <a:lnTo>
                                  <a:pt x="100" y="3571"/>
                                </a:lnTo>
                                <a:lnTo>
                                  <a:pt x="102" y="3571"/>
                                </a:lnTo>
                                <a:lnTo>
                                  <a:pt x="102" y="352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3523"/>
                                </a:lnTo>
                                <a:lnTo>
                                  <a:pt x="87" y="3549"/>
                                </a:lnTo>
                                <a:lnTo>
                                  <a:pt x="102" y="352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25E27" id="Group 133" o:spid="_x0000_s1026" style="position:absolute;left:0;text-align:left;margin-left:-.75pt;margin-top:-1.15pt;width:960pt;height:540pt;z-index:-25162649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o/3s8V28AAAAAAAAAAAAAJm0/58tYPQIAAAAAAAAAAACYs39+76s3&#10;AAAAAAAAAAAAAJP20+26egMAAAAAAAAAAAAwaft/vV0AAwAAAAAAAAAAQMw2xhAAAgAAAAAAAAAA&#10;QMxx9QAAAAAAAAAAAABgng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ODLrh2QAAAAAAj6/7odge4Q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DO1hJBAAAgAElEQVQ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IDYtQMSAAAAAEH/X7cj0B0C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DU3h2UIBQEUBTly2T4BQwiWNlEWkHdCWOGWQ0Xzknw&#10;Alx4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LOhZfEAAAXWSURBV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je/ztXsDAAAAAAAAAAAAsOh4nNe5ewQAAAAAAAAAAACwZvzen90bAAAAAAAAAAAAgEXj&#10;vN92bwAAAAAAAAAAAAAWHXNOF8AAAAAAAAAAAAAQc9k9AAAAAAAAAAAAAFgn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">
                <v:shape id="Picture 13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">
                  <v:imagedata r:id="rId11" o:title=""/>
                </v:shape>
                <v:shape id="Picture 135" o:spid="_x0000_s1028" type="#_x0000_t75" style="position:absolute;left:10940;top:2329;width:6350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">
                  <v:imagedata r:id="rId83" o:title=""/>
                </v:shape>
                <v:shape id="Picture 136" o:spid="_x0000_s1029" type="#_x0000_t75" style="position:absolute;left:10940;top:6354;width:6350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">
                  <v:imagedata r:id="rId83" o:title=""/>
                </v:shape>
                <v:shape id="Freeform 137" o:spid="_x0000_s1030" style="position:absolute;left:14134;top:3904;width:1557;height:233;visibility:visible;mso-wrap-style:square;v-text-anchor:top" coordsize="155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" path="m,39l3,24,12,12,24,3,39,,1518,r15,3l1545,12r9,12l1557,39r,155l1554,209r-9,13l1533,230r-15,3l39,233,24,230,12,222,3,209,,194,,39xe" filled="f" strokecolor="#ad0816" strokeweight="1.98pt">
                  <v:path arrowok="t" o:connecttype="custom" o:connectlocs="0,3943;3,3928;12,3916;24,3907;39,3904;1518,3904;1533,3907;1545,3916;1554,3928;1557,3943;1557,4098;1554,4113;1545,4126;1533,4134;1518,4137;39,4137;24,4134;12,4126;3,4113;0,4098;0,3943" o:connectangles="0,0,0,0,0,0,0,0,0,0,0,0,0,0,0,0,0,0,0,0,0"/>
                </v:shape>
                <v:shape id="Picture 138" o:spid="_x0000_s1031" type="#_x0000_t75" style="position:absolute;left:14137;top:7918;width:1557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">
                  <v:imagedata r:id="rId84" o:title=""/>
                </v:shape>
                <v:shape id="Freeform 139" o:spid="_x0000_s1032" style="position:absolute;left:14134;top:7921;width:1557;height:232;visibility:visible;mso-wrap-style:square;v-text-anchor:top" coordsize="155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" path="m,38l3,23,11,11,24,3,39,,1518,r15,3l1545,11r9,12l1557,38r,155l1554,208r-9,12l1533,228r-15,3l39,231,24,228,11,220,3,208,,193,,38xe" filled="f" strokecolor="#ad0816" strokeweight="1.98pt">
                  <v:path arrowok="t" o:connecttype="custom" o:connectlocs="0,7960;3,7945;11,7933;24,7925;39,7922;1518,7922;1533,7925;1545,7933;1554,7945;1557,7960;1557,8115;1554,8130;1545,8142;1533,8150;1518,8153;39,8153;24,8150;11,8142;3,8130;0,8115;0,7960" o:connectangles="0,0,0,0,0,0,0,0,0,0,0,0,0,0,0,0,0,0,0,0,0"/>
                </v:shape>
                <v:shape id="AutoShape 140" o:spid="_x0000_s1033" style="position:absolute;left:14803;top:4230;width:175;height:3609;visibility:visible;mso-wrap-style:square;v-text-anchor:top" coordsize="175,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" path="m17,3441r-15,9l,3459r87,149l104,3578r-32,l72,3523,26,3444r-9,-3xm72,3523r,55l102,3578r,-7l74,3571r13,-22l72,3523xm158,3441r-10,3l102,3523r,55l104,3578r70,-119l172,3450r-14,-9xm87,3549r-13,22l100,3571,87,3549xm102,3523r-15,26l100,3571r2,l102,3523xm102,l72,r,3523l87,3549r15,-26l102,xe" fillcolor="#ad0816" stroked="f">
                  <v:path arrowok="t" o:connecttype="custom" o:connectlocs="17,7672;2,7681;0,7690;87,7839;104,7809;72,7809;72,7754;26,7675;17,7672;72,7754;72,7809;102,7809;102,7802;74,7802;87,7780;72,7754;158,7672;148,7675;102,7754;102,7809;104,7809;174,7690;172,7681;158,7672;87,7780;74,7802;100,7802;87,7780;102,7754;87,7780;100,7802;102,7802;102,7754;102,4231;72,4231;72,7754;87,7780;102,7754;102,4231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5257A">
        <w:rPr>
          <w:color w:val="AD0816"/>
        </w:rPr>
        <w:t>探测器位置的备注说明</w:t>
      </w:r>
    </w:p>
    <w:p w14:paraId="4529E419" w14:textId="77777777" w:rsidR="005C790B" w:rsidRDefault="005C790B">
      <w:pPr>
        <w:pStyle w:val="a3"/>
        <w:spacing w:before="8"/>
        <w:rPr>
          <w:sz w:val="24"/>
        </w:rPr>
      </w:pPr>
    </w:p>
    <w:p w14:paraId="73206341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76"/>
        <w:ind w:left="804" w:right="9615" w:hanging="554"/>
        <w:rPr>
          <w:rFonts w:ascii="微软雅黑" w:eastAsia="微软雅黑" w:hAnsi="微软雅黑"/>
          <w:sz w:val="40"/>
        </w:rPr>
      </w:pPr>
      <w:r>
        <w:rPr>
          <w:rFonts w:hint="eastAsia"/>
          <w:sz w:val="40"/>
        </w:rPr>
        <w:t>在VirtualLab软件中，探测器默认放在空气基底后面。</w:t>
      </w:r>
    </w:p>
    <w:p w14:paraId="3C8C9C17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76"/>
        <w:ind w:left="804" w:right="9615" w:hanging="554"/>
        <w:rPr>
          <w:sz w:val="40"/>
        </w:rPr>
      </w:pPr>
      <w:r>
        <w:rPr>
          <w:rFonts w:hint="eastAsia"/>
          <w:sz w:val="40"/>
        </w:rPr>
        <w:t>对包含在复杂光学参数设置中的光栅，这项设置必要的。</w:t>
      </w:r>
    </w:p>
    <w:p w14:paraId="794CF259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76"/>
        <w:ind w:left="804" w:right="9615" w:hanging="554"/>
        <w:rPr>
          <w:sz w:val="40"/>
        </w:rPr>
      </w:pPr>
      <w:r>
        <w:rPr>
          <w:rFonts w:hint="eastAsia"/>
          <w:sz w:val="40"/>
          <w:lang w:val="en-US"/>
        </w:rPr>
        <w:t>然而，完美的平面和平行的基底可能会产生在实际中不会产生的干涉现象。</w:t>
      </w:r>
    </w:p>
    <w:p w14:paraId="17FA31ED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spacing w:before="76"/>
        <w:ind w:left="804" w:right="9615" w:hanging="554"/>
        <w:rPr>
          <w:sz w:val="40"/>
        </w:rPr>
      </w:pPr>
      <w:r>
        <w:rPr>
          <w:rFonts w:hint="eastAsia"/>
          <w:sz w:val="40"/>
          <w:lang w:val="en-US"/>
        </w:rPr>
        <w:t>因此，为了计算光栅效率，适合在基底材料内设置探测器（同样于适用于大多数光栅计算软件）。</w:t>
      </w:r>
    </w:p>
    <w:p w14:paraId="745A12A8" w14:textId="77777777" w:rsidR="005C790B" w:rsidRDefault="00B5257A">
      <w:pPr>
        <w:pStyle w:val="a5"/>
        <w:numPr>
          <w:ilvl w:val="0"/>
          <w:numId w:val="1"/>
        </w:numPr>
        <w:tabs>
          <w:tab w:val="left" w:pos="789"/>
          <w:tab w:val="left" w:pos="790"/>
        </w:tabs>
        <w:rPr>
          <w:rFonts w:ascii="微软雅黑" w:eastAsia="微软雅黑" w:hAnsi="微软雅黑"/>
          <w:sz w:val="40"/>
        </w:rPr>
      </w:pPr>
      <w:r>
        <w:rPr>
          <w:sz w:val="40"/>
        </w:rPr>
        <w:t>这样就避免了这些干涉效应带来的干扰。</w:t>
      </w:r>
    </w:p>
    <w:p w14:paraId="3E8AB4C3" w14:textId="77777777" w:rsidR="005C790B" w:rsidRDefault="005C790B">
      <w:pPr>
        <w:pStyle w:val="a3"/>
        <w:rPr>
          <w:sz w:val="20"/>
        </w:rPr>
      </w:pPr>
    </w:p>
    <w:p w14:paraId="6A456EE2" w14:textId="77777777" w:rsidR="005C790B" w:rsidRDefault="005C790B">
      <w:pPr>
        <w:pStyle w:val="a3"/>
        <w:rPr>
          <w:sz w:val="20"/>
        </w:rPr>
      </w:pPr>
    </w:p>
    <w:p w14:paraId="04BBD056" w14:textId="77777777" w:rsidR="005C790B" w:rsidRDefault="005C790B">
      <w:pPr>
        <w:pStyle w:val="a3"/>
        <w:rPr>
          <w:sz w:val="20"/>
        </w:rPr>
      </w:pPr>
    </w:p>
    <w:p w14:paraId="34342CDD" w14:textId="77777777" w:rsidR="005C790B" w:rsidRDefault="005C790B">
      <w:pPr>
        <w:pStyle w:val="a3"/>
        <w:rPr>
          <w:sz w:val="20"/>
        </w:rPr>
      </w:pPr>
    </w:p>
    <w:p w14:paraId="50A9E7E9" w14:textId="77777777" w:rsidR="005C790B" w:rsidRDefault="005C790B">
      <w:pPr>
        <w:pStyle w:val="a3"/>
        <w:rPr>
          <w:sz w:val="20"/>
        </w:rPr>
      </w:pPr>
    </w:p>
    <w:p w14:paraId="2132B661" w14:textId="77777777" w:rsidR="005C790B" w:rsidRDefault="005C790B">
      <w:pPr>
        <w:pStyle w:val="a3"/>
        <w:rPr>
          <w:sz w:val="20"/>
        </w:rPr>
      </w:pPr>
    </w:p>
    <w:p w14:paraId="318B6DD2" w14:textId="77777777" w:rsidR="005C790B" w:rsidRDefault="005C790B">
      <w:pPr>
        <w:pStyle w:val="a3"/>
        <w:rPr>
          <w:sz w:val="20"/>
        </w:rPr>
      </w:pPr>
    </w:p>
    <w:p w14:paraId="4D00EF2C" w14:textId="77777777" w:rsidR="005C790B" w:rsidRDefault="005C790B">
      <w:pPr>
        <w:pStyle w:val="a3"/>
        <w:rPr>
          <w:sz w:val="20"/>
        </w:rPr>
      </w:pPr>
    </w:p>
    <w:p w14:paraId="37E45BAD" w14:textId="77777777" w:rsidR="005C790B" w:rsidRDefault="005C790B">
      <w:pPr>
        <w:pStyle w:val="a3"/>
        <w:rPr>
          <w:sz w:val="20"/>
        </w:rPr>
      </w:pPr>
    </w:p>
    <w:p w14:paraId="4E9DDCE1" w14:textId="77777777" w:rsidR="005C790B" w:rsidRDefault="005C790B">
      <w:pPr>
        <w:pStyle w:val="a3"/>
        <w:rPr>
          <w:sz w:val="20"/>
        </w:rPr>
      </w:pPr>
    </w:p>
    <w:p w14:paraId="4F3BF990" w14:textId="18D679DB" w:rsidR="005C790B" w:rsidRDefault="00B5257A" w:rsidP="002B33B5">
      <w:pPr>
        <w:spacing w:before="123"/>
        <w:ind w:left="251"/>
        <w:rPr>
          <w:rFonts w:ascii="微软雅黑" w:hint="eastAsia"/>
          <w:sz w:val="28"/>
        </w:rPr>
        <w:sectPr w:rsidR="005C790B" w:rsidSect="006F243B">
          <w:pgSz w:w="19200" w:h="10800" w:orient="landscape"/>
          <w:pgMar w:top="620" w:right="800" w:bottom="0" w:left="800" w:header="720" w:footer="720" w:gutter="0"/>
          <w:cols w:space="720"/>
        </w:sectPr>
      </w:pPr>
      <w:r>
        <w:rPr>
          <w:rFonts w:ascii="微软雅黑"/>
          <w:color w:val="AD0816"/>
          <w:sz w:val="28"/>
        </w:rPr>
        <w:t>30</w:t>
      </w:r>
    </w:p>
    <w:p w14:paraId="29BAC6E9" w14:textId="2BBD3EB6" w:rsidR="005C790B" w:rsidRDefault="005C790B" w:rsidP="002B33B5">
      <w:pPr>
        <w:pStyle w:val="1"/>
        <w:ind w:left="0"/>
        <w:rPr>
          <w:rFonts w:ascii="微软雅黑" w:hint="eastAsia"/>
          <w:sz w:val="28"/>
        </w:rPr>
      </w:pPr>
    </w:p>
    <w:sectPr w:rsidR="005C790B">
      <w:pgSz w:w="19200" w:h="10800" w:orient="landscape"/>
      <w:pgMar w:top="620" w:right="80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40F6F" w14:textId="77777777" w:rsidR="006F243B" w:rsidRDefault="006F243B">
      <w:r>
        <w:separator/>
      </w:r>
    </w:p>
  </w:endnote>
  <w:endnote w:type="continuationSeparator" w:id="0">
    <w:p w14:paraId="784C150F" w14:textId="77777777" w:rsidR="006F243B" w:rsidRDefault="006F2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501D0" w14:textId="77777777" w:rsidR="006F243B" w:rsidRDefault="006F243B">
      <w:r>
        <w:separator/>
      </w:r>
    </w:p>
  </w:footnote>
  <w:footnote w:type="continuationSeparator" w:id="0">
    <w:p w14:paraId="23231101" w14:textId="77777777" w:rsidR="006F243B" w:rsidRDefault="006F2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205925"/>
    <w:multiLevelType w:val="multilevel"/>
    <w:tmpl w:val="BF205925"/>
    <w:lvl w:ilvl="0">
      <w:numFmt w:val="bullet"/>
      <w:lvlText w:val="-"/>
      <w:lvlJc w:val="left"/>
      <w:pPr>
        <w:ind w:left="310" w:hanging="311"/>
      </w:pPr>
      <w:rPr>
        <w:rFonts w:ascii="微软雅黑" w:eastAsia="微软雅黑" w:hAnsi="微软雅黑" w:cs="微软雅黑" w:hint="default"/>
        <w:w w:val="76"/>
        <w:sz w:val="36"/>
        <w:szCs w:val="36"/>
        <w:lang w:val="zh-CN" w:eastAsia="zh-CN" w:bidi="zh-CN"/>
      </w:rPr>
    </w:lvl>
    <w:lvl w:ilvl="1">
      <w:numFmt w:val="bullet"/>
      <w:lvlText w:val="•"/>
      <w:lvlJc w:val="left"/>
      <w:pPr>
        <w:ind w:left="1263" w:hanging="31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6" w:hanging="31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149" w:hanging="31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92" w:hanging="31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035" w:hanging="31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978" w:hanging="31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921" w:hanging="31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864" w:hanging="311"/>
      </w:pPr>
      <w:rPr>
        <w:rFonts w:hint="default"/>
        <w:lang w:val="zh-CN" w:eastAsia="zh-CN" w:bidi="zh-CN"/>
      </w:rPr>
    </w:lvl>
  </w:abstractNum>
  <w:abstractNum w:abstractNumId="1" w15:restartNumberingAfterBreak="0">
    <w:nsid w:val="CF092B84"/>
    <w:multiLevelType w:val="multilevel"/>
    <w:tmpl w:val="CF092B84"/>
    <w:lvl w:ilvl="0">
      <w:numFmt w:val="bullet"/>
      <w:lvlText w:val="•"/>
      <w:lvlJc w:val="left"/>
      <w:pPr>
        <w:ind w:left="1422" w:hanging="539"/>
      </w:pPr>
      <w:rPr>
        <w:rFonts w:ascii="微软雅黑" w:eastAsia="微软雅黑" w:hAnsi="微软雅黑" w:cs="微软雅黑" w:hint="default"/>
        <w:w w:val="79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3038" w:hanging="53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4656" w:hanging="53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6274" w:hanging="53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7892" w:hanging="53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9510" w:hanging="53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1128" w:hanging="53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2746" w:hanging="53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4364" w:hanging="539"/>
      </w:pPr>
      <w:rPr>
        <w:rFonts w:hint="default"/>
        <w:lang w:val="zh-CN" w:eastAsia="zh-CN" w:bidi="zh-CN"/>
      </w:rPr>
    </w:lvl>
  </w:abstractNum>
  <w:abstractNum w:abstractNumId="2" w15:restartNumberingAfterBreak="0">
    <w:nsid w:val="0053208E"/>
    <w:multiLevelType w:val="multilevel"/>
    <w:tmpl w:val="0053208E"/>
    <w:lvl w:ilvl="0">
      <w:numFmt w:val="bullet"/>
      <w:lvlText w:val="•"/>
      <w:lvlJc w:val="left"/>
      <w:pPr>
        <w:ind w:left="790" w:hanging="539"/>
      </w:pPr>
      <w:rPr>
        <w:rFonts w:hint="default"/>
        <w:w w:val="79"/>
        <w:lang w:val="zh-CN" w:eastAsia="zh-CN" w:bidi="zh-CN"/>
      </w:rPr>
    </w:lvl>
    <w:lvl w:ilvl="1">
      <w:numFmt w:val="bullet"/>
      <w:lvlText w:val="−"/>
      <w:lvlJc w:val="left"/>
      <w:pPr>
        <w:ind w:left="1418" w:hanging="448"/>
      </w:pPr>
      <w:rPr>
        <w:rFonts w:ascii="微软雅黑" w:eastAsia="微软雅黑" w:hAnsi="微软雅黑" w:cs="微软雅黑" w:hint="default"/>
        <w:w w:val="78"/>
        <w:sz w:val="40"/>
        <w:szCs w:val="40"/>
        <w:lang w:val="zh-CN" w:eastAsia="zh-CN" w:bidi="zh-CN"/>
      </w:rPr>
    </w:lvl>
    <w:lvl w:ilvl="2">
      <w:numFmt w:val="bullet"/>
      <w:lvlText w:val="•"/>
      <w:lvlJc w:val="left"/>
      <w:pPr>
        <w:ind w:left="3217" w:hanging="448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5015" w:hanging="448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6813" w:hanging="448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8611" w:hanging="448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0408" w:hanging="448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2206" w:hanging="448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4004" w:hanging="448"/>
      </w:pPr>
      <w:rPr>
        <w:rFonts w:hint="default"/>
        <w:lang w:val="zh-CN" w:eastAsia="zh-CN" w:bidi="zh-CN"/>
      </w:rPr>
    </w:lvl>
  </w:abstractNum>
  <w:abstractNum w:abstractNumId="3" w15:restartNumberingAfterBreak="0">
    <w:nsid w:val="59ADCABA"/>
    <w:multiLevelType w:val="multilevel"/>
    <w:tmpl w:val="59ADCABA"/>
    <w:lvl w:ilvl="0">
      <w:numFmt w:val="bullet"/>
      <w:lvlText w:val="•"/>
      <w:lvlJc w:val="left"/>
      <w:pPr>
        <w:ind w:left="1422" w:hanging="539"/>
      </w:pPr>
      <w:rPr>
        <w:rFonts w:ascii="微软雅黑" w:eastAsia="微软雅黑" w:hAnsi="微软雅黑" w:cs="微软雅黑" w:hint="default"/>
        <w:w w:val="79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3038" w:hanging="53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4656" w:hanging="53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6274" w:hanging="53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7892" w:hanging="53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9510" w:hanging="53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1128" w:hanging="53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2746" w:hanging="53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4364" w:hanging="539"/>
      </w:pPr>
      <w:rPr>
        <w:rFonts w:hint="default"/>
        <w:lang w:val="zh-CN" w:eastAsia="zh-CN" w:bidi="zh-CN"/>
      </w:rPr>
    </w:lvl>
  </w:abstractNum>
  <w:num w:numId="1" w16cid:durableId="1430076198">
    <w:abstractNumId w:val="2"/>
  </w:num>
  <w:num w:numId="2" w16cid:durableId="689839190">
    <w:abstractNumId w:val="1"/>
  </w:num>
  <w:num w:numId="3" w16cid:durableId="369455337">
    <w:abstractNumId w:val="3"/>
  </w:num>
  <w:num w:numId="4" w16cid:durableId="2139645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0B"/>
    <w:rsid w:val="000247FE"/>
    <w:rsid w:val="000F2470"/>
    <w:rsid w:val="002B33B5"/>
    <w:rsid w:val="003F74AE"/>
    <w:rsid w:val="004438AF"/>
    <w:rsid w:val="00515B91"/>
    <w:rsid w:val="00540A0A"/>
    <w:rsid w:val="0054291A"/>
    <w:rsid w:val="005C790B"/>
    <w:rsid w:val="006F243B"/>
    <w:rsid w:val="007E4CBE"/>
    <w:rsid w:val="008D59CF"/>
    <w:rsid w:val="00A76FAB"/>
    <w:rsid w:val="00B5257A"/>
    <w:rsid w:val="00EB3678"/>
    <w:rsid w:val="00F25BFD"/>
    <w:rsid w:val="092A143B"/>
    <w:rsid w:val="15421005"/>
    <w:rsid w:val="59246545"/>
    <w:rsid w:val="7203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C1CEBD8"/>
  <w15:docId w15:val="{2D966107-38A5-4794-848A-9C84EF80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4"/>
      <w:ind w:left="251"/>
      <w:outlineLvl w:val="0"/>
    </w:pPr>
    <w:rPr>
      <w:sz w:val="56"/>
      <w:szCs w:val="56"/>
    </w:rPr>
  </w:style>
  <w:style w:type="paragraph" w:styleId="2">
    <w:name w:val="heading 2"/>
    <w:basedOn w:val="a"/>
    <w:next w:val="a"/>
    <w:uiPriority w:val="1"/>
    <w:qFormat/>
    <w:pPr>
      <w:ind w:left="783" w:hanging="539"/>
      <w:outlineLvl w:val="1"/>
    </w:pPr>
    <w:rPr>
      <w:sz w:val="48"/>
      <w:szCs w:val="48"/>
    </w:rPr>
  </w:style>
  <w:style w:type="paragraph" w:styleId="3">
    <w:name w:val="heading 3"/>
    <w:basedOn w:val="a"/>
    <w:next w:val="a"/>
    <w:uiPriority w:val="1"/>
    <w:qFormat/>
    <w:pPr>
      <w:ind w:left="739" w:right="9761" w:hanging="488"/>
      <w:outlineLvl w:val="2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Normal (Web)"/>
    <w:basedOn w:val="a"/>
    <w:rPr>
      <w:sz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790" w:hanging="539"/>
    </w:pPr>
  </w:style>
  <w:style w:type="paragraph" w:customStyle="1" w:styleId="TableParagraph">
    <w:name w:val="Table Paragraph"/>
    <w:basedOn w:val="a"/>
    <w:uiPriority w:val="1"/>
    <w:qFormat/>
    <w:pPr>
      <w:spacing w:line="564" w:lineRule="exact"/>
      <w:ind w:left="144"/>
    </w:pPr>
    <w:rPr>
      <w:rFonts w:ascii="微软雅黑" w:eastAsia="微软雅黑" w:hAnsi="微软雅黑" w:cs="微软雅黑"/>
    </w:rPr>
  </w:style>
  <w:style w:type="paragraph" w:styleId="a6">
    <w:name w:val="header"/>
    <w:basedOn w:val="a"/>
    <w:link w:val="a7"/>
    <w:rsid w:val="000F24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0F2470"/>
    <w:rPr>
      <w:rFonts w:ascii="宋体" w:hAnsi="宋体" w:cs="宋体"/>
      <w:sz w:val="18"/>
      <w:szCs w:val="18"/>
      <w:lang w:val="zh-CN" w:bidi="zh-CN"/>
    </w:rPr>
  </w:style>
  <w:style w:type="paragraph" w:styleId="a8">
    <w:name w:val="footer"/>
    <w:basedOn w:val="a"/>
    <w:link w:val="a9"/>
    <w:rsid w:val="000F247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0F2470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LightTrans.com/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3"/>
    <customShpInfo spid="_x0000_s1029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34"/>
    <customShpInfo spid="_x0000_s1042"/>
    <customShpInfo spid="_x0000_s1043"/>
    <customShpInfo spid="_x0000_s1044"/>
    <customShpInfo spid="_x0000_s1045"/>
    <customShpInfo spid="_x0000_s1046"/>
    <customShpInfo spid="_x0000_s1041"/>
    <customShpInfo spid="_x0000_s1048"/>
    <customShpInfo spid="_x0000_s1049"/>
    <customShpInfo spid="_x0000_s1050"/>
    <customShpInfo spid="_x0000_s1051"/>
    <customShpInfo spid="_x0000_s1052"/>
    <customShpInfo spid="_x0000_s1047"/>
    <customShpInfo spid="_x0000_s1054"/>
    <customShpInfo spid="_x0000_s1055"/>
    <customShpInfo spid="_x0000_s1053"/>
    <customShpInfo spid="_x0000_s1057"/>
    <customShpInfo spid="_x0000_s1058"/>
    <customShpInfo spid="_x0000_s1059"/>
    <customShpInfo spid="_x0000_s1060"/>
    <customShpInfo spid="_x0000_s1056"/>
    <customShpInfo spid="_x0000_s1062"/>
    <customShpInfo spid="_x0000_s1063"/>
    <customShpInfo spid="_x0000_s1064"/>
    <customShpInfo spid="_x0000_s1061"/>
    <customShpInfo spid="_x0000_s1066"/>
    <customShpInfo spid="_x0000_s1067"/>
    <customShpInfo spid="_x0000_s1068"/>
    <customShpInfo spid="_x0000_s1069"/>
    <customShpInfo spid="_x0000_s1065"/>
    <customShpInfo spid="_x0000_s1071"/>
    <customShpInfo spid="_x0000_s1072"/>
    <customShpInfo spid="_x0000_s1073"/>
    <customShpInfo spid="_x0000_s1070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74"/>
    <customShpInfo spid="_x0000_s1082"/>
    <customShpInfo spid="_x0000_s1083"/>
    <customShpInfo spid="_x0000_s1084"/>
    <customShpInfo spid="_x0000_s1085"/>
    <customShpInfo spid="_x0000_s1081"/>
    <customShpInfo spid="_x0000_s1087"/>
    <customShpInfo spid="_x0000_s1088"/>
    <customShpInfo spid="_x0000_s1089"/>
    <customShpInfo spid="_x0000_s1090"/>
    <customShpInfo spid="_x0000_s1091"/>
    <customShpInfo spid="_x0000_s1086"/>
    <customShpInfo spid="_x0000_s1093"/>
    <customShpInfo spid="_x0000_s1094"/>
    <customShpInfo spid="_x0000_s1095"/>
    <customShpInfo spid="_x0000_s1096"/>
    <customShpInfo spid="_x0000_s1097"/>
    <customShpInfo spid="_x0000_s1092"/>
    <customShpInfo spid="_x0000_s1098"/>
    <customShpInfo spid="_x0000_s1100"/>
    <customShpInfo spid="_x0000_s1101"/>
    <customShpInfo spid="_x0000_s1099"/>
    <customShpInfo spid="_x0000_s1103"/>
    <customShpInfo spid="_x0000_s1104"/>
    <customShpInfo spid="_x0000_s1105"/>
    <customShpInfo spid="_x0000_s1106"/>
    <customShpInfo spid="_x0000_s1102"/>
    <customShpInfo spid="_x0000_s1108"/>
    <customShpInfo spid="_x0000_s1109"/>
    <customShpInfo spid="_x0000_s1107"/>
    <customShpInfo spid="_x0000_s1111"/>
    <customShpInfo spid="_x0000_s1112"/>
    <customShpInfo spid="_x0000_s1113"/>
    <customShpInfo spid="_x0000_s1110"/>
    <customShpInfo spid="_x0000_s1115"/>
    <customShpInfo spid="_x0000_s1116"/>
    <customShpInfo spid="_x0000_s1117"/>
    <customShpInfo spid="_x0000_s1118"/>
    <customShpInfo spid="_x0000_s1114"/>
    <customShpInfo spid="_x0000_s1120"/>
    <customShpInfo spid="_x0000_s1121"/>
    <customShpInfo spid="_x0000_s1122"/>
    <customShpInfo spid="_x0000_s1123"/>
    <customShpInfo spid="_x0000_s1119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24"/>
    <customShpInfo spid="_x0000_s1133"/>
    <customShpInfo spid="_x0000_s1134"/>
    <customShpInfo spid="_x0000_s1135"/>
    <customShpInfo spid="_x0000_s1136"/>
    <customShpInfo spid="_x0000_s1132"/>
    <customShpInfo spid="_x0000_s1138"/>
    <customShpInfo spid="_x0000_s1139"/>
    <customShpInfo spid="_x0000_s1140"/>
    <customShpInfo spid="_x0000_s1141"/>
    <customShpInfo spid="_x0000_s1142"/>
    <customShpInfo spid="_x0000_s1137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43"/>
    <customShpInfo spid="_x0000_s1152"/>
    <customShpInfo spid="_x0000_s1153"/>
    <customShpInfo spid="_x0000_s1154"/>
    <customShpInfo spid="_x0000_s1155"/>
    <customShpInfo spid="_x0000_s1156"/>
    <customShpInfo spid="_x0000_s1151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57"/>
    <customShpInfo spid="_x0000_s1166"/>
    <customShpInfo spid="_x0000_s1167"/>
    <customShpInfo spid="_x0000_s1168"/>
    <customShpInfo spid="_x0000_s1169"/>
    <customShpInfo spid="_x0000_s1165"/>
    <customShpInfo spid="_x0000_s1170"/>
    <customShpInfo spid="_x0000_s1171"/>
    <customShpInfo spid="_x0000_s11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张自强</dc:creator>
  <cp:lastModifiedBy>超杰-Leon 毛</cp:lastModifiedBy>
  <cp:revision>2</cp:revision>
  <dcterms:created xsi:type="dcterms:W3CDTF">2024-03-19T13:49:00Z</dcterms:created>
  <dcterms:modified xsi:type="dcterms:W3CDTF">2024-03-19T13:49:00Z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2021-05-24T00:00:00Z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1F1B393342D44D20A035A1122B70FE7D</vt:lpwstr>
  </property>
</Properties>
</file>